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341" w:rsidRDefault="00C07341">
      <w:pPr>
        <w:pStyle w:val="a4"/>
        <w:rPr>
          <w:sz w:val="26"/>
        </w:rPr>
      </w:pPr>
    </w:p>
    <w:p w:rsidR="00C07341" w:rsidRDefault="00FD5FC0">
      <w:pPr>
        <w:pStyle w:val="a4"/>
        <w:spacing w:before="61"/>
        <w:ind w:left="1022" w:right="713" w:hanging="2"/>
        <w:jc w:val="center"/>
      </w:pPr>
      <w:r>
        <w:t>Муниципальное бюджетное дошкольное образовательное учреждение «Черки-Кильдуразский детский сад</w:t>
      </w:r>
      <w:r>
        <w:rPr>
          <w:spacing w:val="1"/>
        </w:rPr>
        <w:t xml:space="preserve"> </w:t>
      </w:r>
      <w:r>
        <w:t xml:space="preserve">Буинского муниципального района </w:t>
      </w:r>
      <w:r>
        <w:rPr>
          <w:spacing w:val="-57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</w:p>
    <w:p w:rsidR="00C07341" w:rsidRDefault="00FD5FC0">
      <w:pPr>
        <w:pStyle w:val="a4"/>
        <w:spacing w:before="1"/>
        <w:ind w:left="1236" w:right="932"/>
        <w:jc w:val="center"/>
      </w:pPr>
      <w:r>
        <w:t>(МБДОУ</w:t>
      </w:r>
      <w:r>
        <w:rPr>
          <w:spacing w:val="-12"/>
        </w:rPr>
        <w:t xml:space="preserve"> </w:t>
      </w:r>
      <w:r>
        <w:t>«Черки-Кильдуразский детский сад»)</w:t>
      </w:r>
    </w:p>
    <w:p w:rsidR="00C07341" w:rsidRDefault="00C07341">
      <w:pPr>
        <w:pStyle w:val="a4"/>
        <w:rPr>
          <w:sz w:val="20"/>
        </w:rPr>
      </w:pPr>
    </w:p>
    <w:tbl>
      <w:tblPr>
        <w:tblpPr w:leftFromText="180" w:rightFromText="180" w:vertAnchor="text" w:horzAnchor="page" w:tblpX="1576" w:tblpY="38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0"/>
        <w:gridCol w:w="4778"/>
      </w:tblGrid>
      <w:tr w:rsidR="00C07341" w:rsidTr="00F87FDC">
        <w:trPr>
          <w:trHeight w:val="2104"/>
        </w:trPr>
        <w:tc>
          <w:tcPr>
            <w:tcW w:w="4880" w:type="dxa"/>
          </w:tcPr>
          <w:p w:rsidR="00C07341" w:rsidRDefault="00FD5FC0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C07341" w:rsidRDefault="00FD5FC0">
            <w:pPr>
              <w:pStyle w:val="TableParagraph"/>
              <w:ind w:left="200" w:right="2533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3"/>
                <w:sz w:val="24"/>
              </w:rPr>
              <w:t xml:space="preserve"> </w:t>
            </w:r>
            <w:r w:rsidR="00F87FDC">
              <w:rPr>
                <w:sz w:val="24"/>
              </w:rPr>
              <w:t>«Черки-</w:t>
            </w:r>
            <w:r>
              <w:rPr>
                <w:sz w:val="24"/>
              </w:rPr>
              <w:t>Кильдуразский</w:t>
            </w:r>
            <w:r w:rsidR="00F87FDC">
              <w:rPr>
                <w:sz w:val="24"/>
              </w:rPr>
              <w:t xml:space="preserve"> </w:t>
            </w:r>
            <w:r>
              <w:rPr>
                <w:sz w:val="24"/>
              </w:rPr>
              <w:t>детский сад»</w:t>
            </w:r>
          </w:p>
          <w:p w:rsidR="00C07341" w:rsidRDefault="00FD5FC0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(протокол №3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AA649A">
              <w:rPr>
                <w:spacing w:val="-1"/>
                <w:sz w:val="24"/>
              </w:rPr>
              <w:t>1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4778" w:type="dxa"/>
          </w:tcPr>
          <w:p w:rsidR="00C07341" w:rsidRDefault="00FD5FC0">
            <w:pPr>
              <w:pStyle w:val="TableParagraph"/>
              <w:spacing w:line="266" w:lineRule="exact"/>
              <w:ind w:left="551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C07341" w:rsidRDefault="00FD5FC0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«Черки-Кильдуразский детский сад»</w:t>
            </w:r>
          </w:p>
          <w:p w:rsidR="00C07341" w:rsidRDefault="00FD5FC0">
            <w:pPr>
              <w:pStyle w:val="TableParagraph"/>
              <w:tabs>
                <w:tab w:val="left" w:pos="2527"/>
              </w:tabs>
              <w:ind w:left="55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>А</w:t>
            </w:r>
            <w:r>
              <w:rPr>
                <w:sz w:val="24"/>
              </w:rPr>
              <w:t>.Р.</w:t>
            </w:r>
            <w:r>
              <w:rPr>
                <w:spacing w:val="-2"/>
                <w:sz w:val="24"/>
              </w:rPr>
              <w:t xml:space="preserve"> Ахмади</w:t>
            </w:r>
            <w:r>
              <w:rPr>
                <w:sz w:val="24"/>
              </w:rPr>
              <w:t>ева</w:t>
            </w:r>
          </w:p>
          <w:p w:rsidR="00C07341" w:rsidRDefault="00C07341">
            <w:pPr>
              <w:pStyle w:val="TableParagraph"/>
              <w:spacing w:before="4"/>
              <w:rPr>
                <w:sz w:val="24"/>
              </w:rPr>
            </w:pPr>
          </w:p>
          <w:p w:rsidR="00C07341" w:rsidRDefault="00FD5FC0">
            <w:pPr>
              <w:pStyle w:val="TableParagraph"/>
              <w:spacing w:before="1"/>
              <w:ind w:left="551"/>
              <w:rPr>
                <w:sz w:val="24"/>
              </w:rPr>
            </w:pPr>
            <w:r>
              <w:rPr>
                <w:sz w:val="24"/>
              </w:rPr>
              <w:t>Приказ №</w:t>
            </w:r>
            <w:r>
              <w:rPr>
                <w:spacing w:val="-2"/>
                <w:sz w:val="24"/>
              </w:rPr>
              <w:t xml:space="preserve"> 1</w:t>
            </w:r>
            <w:r w:rsidR="000C5E2E">
              <w:rPr>
                <w:spacing w:val="-2"/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F87FDC">
              <w:rPr>
                <w:sz w:val="24"/>
              </w:rPr>
              <w:t>/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C07341" w:rsidRDefault="00FD5FC0" w:rsidP="00F87FDC">
            <w:pPr>
              <w:pStyle w:val="TableParagraph"/>
              <w:ind w:left="616"/>
              <w:rPr>
                <w:sz w:val="24"/>
              </w:rPr>
            </w:pPr>
            <w:r>
              <w:rPr>
                <w:sz w:val="24"/>
              </w:rPr>
              <w:t>«31»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C07341" w:rsidRDefault="00C07341">
      <w:pPr>
        <w:pStyle w:val="a4"/>
        <w:spacing w:before="8" w:after="1"/>
        <w:rPr>
          <w:sz w:val="11"/>
        </w:rPr>
      </w:pPr>
    </w:p>
    <w:p w:rsidR="00C07341" w:rsidRDefault="00C07341">
      <w:pPr>
        <w:pStyle w:val="TableParagraph"/>
        <w:spacing w:line="266" w:lineRule="exact"/>
        <w:ind w:left="200"/>
        <w:rPr>
          <w:sz w:val="24"/>
        </w:rPr>
      </w:pPr>
    </w:p>
    <w:p w:rsidR="00C07341" w:rsidRDefault="00C07341">
      <w:pPr>
        <w:pStyle w:val="1"/>
        <w:spacing w:before="180" w:line="274" w:lineRule="exact"/>
        <w:ind w:left="0" w:right="928"/>
        <w:jc w:val="both"/>
      </w:pPr>
    </w:p>
    <w:p w:rsidR="00C07341" w:rsidRDefault="00C07341">
      <w:pPr>
        <w:pStyle w:val="1"/>
        <w:spacing w:before="180" w:line="274" w:lineRule="exact"/>
        <w:ind w:left="0" w:right="928"/>
        <w:jc w:val="both"/>
      </w:pPr>
    </w:p>
    <w:p w:rsidR="00C07341" w:rsidRDefault="00C07341">
      <w:pPr>
        <w:pStyle w:val="1"/>
        <w:spacing w:before="180" w:line="274" w:lineRule="exact"/>
        <w:ind w:left="0" w:right="928"/>
        <w:jc w:val="both"/>
      </w:pPr>
    </w:p>
    <w:p w:rsidR="00C07341" w:rsidRDefault="00C07341">
      <w:pPr>
        <w:pStyle w:val="1"/>
        <w:spacing w:before="180" w:line="274" w:lineRule="exact"/>
        <w:ind w:left="0" w:right="928"/>
        <w:jc w:val="both"/>
      </w:pPr>
    </w:p>
    <w:p w:rsidR="00C07341" w:rsidRDefault="00C07341">
      <w:pPr>
        <w:pStyle w:val="1"/>
        <w:spacing w:before="180" w:line="274" w:lineRule="exact"/>
        <w:ind w:left="0" w:right="928"/>
        <w:jc w:val="both"/>
      </w:pPr>
    </w:p>
    <w:p w:rsidR="00C07341" w:rsidRDefault="00C07341">
      <w:pPr>
        <w:pStyle w:val="1"/>
        <w:spacing w:before="180" w:line="274" w:lineRule="exact"/>
        <w:ind w:left="0" w:right="928"/>
        <w:jc w:val="both"/>
      </w:pPr>
      <w:bookmarkStart w:id="0" w:name="_GoBack"/>
      <w:bookmarkEnd w:id="0"/>
    </w:p>
    <w:p w:rsidR="00C07341" w:rsidRDefault="00C07341">
      <w:pPr>
        <w:pStyle w:val="1"/>
        <w:spacing w:before="180" w:line="274" w:lineRule="exact"/>
        <w:ind w:left="0" w:right="928"/>
        <w:jc w:val="both"/>
      </w:pPr>
    </w:p>
    <w:p w:rsidR="00C07341" w:rsidRDefault="00C07341">
      <w:pPr>
        <w:pStyle w:val="1"/>
        <w:spacing w:before="180" w:line="274" w:lineRule="exact"/>
        <w:ind w:left="0" w:right="928"/>
        <w:jc w:val="both"/>
      </w:pPr>
    </w:p>
    <w:p w:rsidR="00C07341" w:rsidRDefault="00C07341">
      <w:pPr>
        <w:pStyle w:val="1"/>
        <w:spacing w:before="180" w:line="274" w:lineRule="exact"/>
        <w:ind w:left="0" w:right="928"/>
        <w:jc w:val="both"/>
      </w:pPr>
    </w:p>
    <w:p w:rsidR="00C07341" w:rsidRDefault="00FD5FC0">
      <w:pPr>
        <w:pStyle w:val="1"/>
        <w:spacing w:before="180" w:line="274" w:lineRule="exact"/>
        <w:ind w:left="0" w:right="928"/>
      </w:pPr>
      <w:r>
        <w:t xml:space="preserve">                    Отчет о результатах самообследования</w:t>
      </w:r>
    </w:p>
    <w:p w:rsidR="00C07341" w:rsidRDefault="00FD5FC0">
      <w:pPr>
        <w:pStyle w:val="a4"/>
        <w:ind w:left="1022" w:right="713" w:hanging="2"/>
        <w:jc w:val="center"/>
      </w:pPr>
      <w:r>
        <w:t>муниципального бюджетного дошкольного образовательного учреждения «Черки-Кильдуразский детский сад Буинского муниципального района</w:t>
      </w:r>
      <w:r>
        <w:rPr>
          <w:spacing w:val="-57"/>
        </w:rPr>
        <w:t xml:space="preserve">                          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</w:p>
    <w:p w:rsidR="00C07341" w:rsidRDefault="00FD5FC0">
      <w:pPr>
        <w:pStyle w:val="a4"/>
        <w:ind w:left="1236" w:right="868"/>
        <w:jc w:val="center"/>
      </w:pPr>
      <w:r>
        <w:t>за</w:t>
      </w:r>
      <w:r>
        <w:rPr>
          <w:spacing w:val="-2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</w:t>
      </w:r>
    </w:p>
    <w:p w:rsidR="00C07341" w:rsidRDefault="00C07341">
      <w:pPr>
        <w:pStyle w:val="a4"/>
        <w:ind w:left="1236" w:right="868"/>
        <w:jc w:val="center"/>
      </w:pPr>
    </w:p>
    <w:p w:rsidR="00C07341" w:rsidRDefault="00C07341">
      <w:pPr>
        <w:pStyle w:val="a4"/>
        <w:ind w:left="1236" w:right="868"/>
        <w:jc w:val="center"/>
      </w:pPr>
    </w:p>
    <w:p w:rsidR="00C07341" w:rsidRDefault="00C07341">
      <w:pPr>
        <w:pStyle w:val="a4"/>
        <w:ind w:left="1236" w:right="868"/>
        <w:jc w:val="center"/>
      </w:pPr>
    </w:p>
    <w:p w:rsidR="00C07341" w:rsidRDefault="00C07341">
      <w:pPr>
        <w:pStyle w:val="a4"/>
        <w:ind w:left="1236" w:right="868"/>
        <w:jc w:val="center"/>
      </w:pPr>
    </w:p>
    <w:p w:rsidR="00C07341" w:rsidRDefault="00C07341">
      <w:pPr>
        <w:pStyle w:val="a4"/>
        <w:ind w:left="1236" w:right="868"/>
        <w:jc w:val="center"/>
      </w:pPr>
    </w:p>
    <w:p w:rsidR="00C07341" w:rsidRDefault="00C07341">
      <w:pPr>
        <w:pStyle w:val="a4"/>
        <w:ind w:left="1236" w:right="868"/>
        <w:jc w:val="center"/>
      </w:pPr>
    </w:p>
    <w:p w:rsidR="00C07341" w:rsidRDefault="00C07341">
      <w:pPr>
        <w:pStyle w:val="a4"/>
        <w:ind w:left="1236" w:right="868"/>
        <w:jc w:val="center"/>
      </w:pPr>
    </w:p>
    <w:p w:rsidR="00C07341" w:rsidRDefault="00C07341">
      <w:pPr>
        <w:pStyle w:val="a4"/>
        <w:ind w:left="1236" w:right="868"/>
        <w:jc w:val="center"/>
      </w:pPr>
    </w:p>
    <w:p w:rsidR="00C07341" w:rsidRDefault="00C07341">
      <w:pPr>
        <w:pStyle w:val="a4"/>
        <w:ind w:left="1236" w:right="868"/>
        <w:jc w:val="center"/>
      </w:pPr>
    </w:p>
    <w:p w:rsidR="00C07341" w:rsidRDefault="00C07341">
      <w:pPr>
        <w:pStyle w:val="a4"/>
        <w:ind w:left="1236" w:right="868"/>
        <w:jc w:val="center"/>
      </w:pPr>
    </w:p>
    <w:p w:rsidR="00C07341" w:rsidRDefault="00C07341">
      <w:pPr>
        <w:pStyle w:val="a4"/>
        <w:ind w:left="1236" w:right="868"/>
        <w:jc w:val="center"/>
      </w:pPr>
    </w:p>
    <w:p w:rsidR="00C07341" w:rsidRDefault="00C07341">
      <w:pPr>
        <w:pStyle w:val="a4"/>
        <w:ind w:left="1236" w:right="868"/>
        <w:jc w:val="center"/>
      </w:pPr>
    </w:p>
    <w:p w:rsidR="00C07341" w:rsidRDefault="00C07341">
      <w:pPr>
        <w:pStyle w:val="a4"/>
        <w:ind w:left="1236" w:right="868"/>
        <w:jc w:val="center"/>
      </w:pPr>
    </w:p>
    <w:p w:rsidR="00C07341" w:rsidRDefault="00C07341">
      <w:pPr>
        <w:pStyle w:val="a4"/>
        <w:ind w:left="1236" w:right="868"/>
        <w:jc w:val="center"/>
      </w:pPr>
    </w:p>
    <w:p w:rsidR="00C07341" w:rsidRDefault="00C07341">
      <w:pPr>
        <w:pStyle w:val="a4"/>
        <w:ind w:left="1236" w:right="868"/>
        <w:jc w:val="center"/>
      </w:pPr>
    </w:p>
    <w:p w:rsidR="00C07341" w:rsidRDefault="00C07341">
      <w:pPr>
        <w:pStyle w:val="a4"/>
        <w:ind w:left="1236" w:right="868"/>
        <w:jc w:val="center"/>
      </w:pPr>
    </w:p>
    <w:p w:rsidR="00C07341" w:rsidRDefault="00C07341">
      <w:pPr>
        <w:pStyle w:val="a4"/>
        <w:ind w:left="1236" w:right="868"/>
        <w:jc w:val="center"/>
      </w:pPr>
    </w:p>
    <w:p w:rsidR="00C07341" w:rsidRDefault="00C07341">
      <w:pPr>
        <w:pStyle w:val="a4"/>
        <w:ind w:left="1236" w:right="868"/>
        <w:jc w:val="center"/>
      </w:pPr>
    </w:p>
    <w:p w:rsidR="00C07341" w:rsidRDefault="00C07341">
      <w:pPr>
        <w:pStyle w:val="a4"/>
        <w:ind w:left="1236" w:right="868"/>
        <w:jc w:val="center"/>
      </w:pPr>
    </w:p>
    <w:p w:rsidR="00C07341" w:rsidRDefault="00C07341">
      <w:pPr>
        <w:pStyle w:val="a4"/>
        <w:ind w:left="1236" w:right="868"/>
        <w:jc w:val="center"/>
      </w:pPr>
    </w:p>
    <w:p w:rsidR="00C07341" w:rsidRDefault="00C07341">
      <w:pPr>
        <w:pStyle w:val="a4"/>
        <w:ind w:left="1236" w:right="868"/>
        <w:jc w:val="center"/>
      </w:pPr>
    </w:p>
    <w:p w:rsidR="00C07341" w:rsidRDefault="00C07341">
      <w:pPr>
        <w:pStyle w:val="a4"/>
        <w:ind w:left="1236" w:right="868"/>
        <w:jc w:val="center"/>
      </w:pPr>
    </w:p>
    <w:p w:rsidR="00C07341" w:rsidRDefault="00C07341">
      <w:pPr>
        <w:pStyle w:val="a4"/>
        <w:ind w:left="1236" w:right="868"/>
        <w:jc w:val="center"/>
      </w:pPr>
    </w:p>
    <w:p w:rsidR="00C07341" w:rsidRDefault="00FD5FC0">
      <w:pPr>
        <w:pStyle w:val="a4"/>
        <w:ind w:right="868"/>
        <w:jc w:val="center"/>
      </w:pPr>
      <w:r>
        <w:t>Старые Лащи</w:t>
      </w:r>
    </w:p>
    <w:p w:rsidR="00C07341" w:rsidRDefault="00FD5FC0">
      <w:pPr>
        <w:pStyle w:val="a4"/>
        <w:ind w:right="868"/>
        <w:jc w:val="center"/>
        <w:rPr>
          <w:b/>
        </w:rPr>
      </w:pPr>
      <w:r>
        <w:rPr>
          <w:b/>
        </w:rPr>
        <w:lastRenderedPageBreak/>
        <w:t>Общие</w:t>
      </w:r>
      <w:r>
        <w:rPr>
          <w:b/>
          <w:spacing w:val="-2"/>
        </w:rPr>
        <w:t xml:space="preserve"> </w:t>
      </w:r>
      <w:r>
        <w:rPr>
          <w:b/>
        </w:rPr>
        <w:t>сведения</w:t>
      </w:r>
      <w:r>
        <w:rPr>
          <w:b/>
          <w:spacing w:val="-2"/>
        </w:rPr>
        <w:t xml:space="preserve"> </w:t>
      </w:r>
      <w:r>
        <w:rPr>
          <w:b/>
        </w:rPr>
        <w:t>об</w:t>
      </w:r>
      <w:r>
        <w:rPr>
          <w:b/>
          <w:spacing w:val="-2"/>
        </w:rPr>
        <w:t xml:space="preserve"> </w:t>
      </w:r>
      <w:r>
        <w:rPr>
          <w:b/>
        </w:rPr>
        <w:t>образовательной</w:t>
      </w:r>
      <w:r>
        <w:rPr>
          <w:b/>
          <w:spacing w:val="-2"/>
        </w:rPr>
        <w:t xml:space="preserve"> </w:t>
      </w:r>
      <w:r>
        <w:rPr>
          <w:b/>
        </w:rPr>
        <w:t>организации</w:t>
      </w:r>
    </w:p>
    <w:p w:rsidR="00C07341" w:rsidRDefault="00C07341">
      <w:pPr>
        <w:pStyle w:val="a4"/>
        <w:spacing w:before="8"/>
        <w:rPr>
          <w:b/>
        </w:rPr>
      </w:pPr>
    </w:p>
    <w:tbl>
      <w:tblPr>
        <w:tblW w:w="0" w:type="auto"/>
        <w:tblInd w:w="541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8090"/>
      </w:tblGrid>
      <w:tr w:rsidR="00C07341">
        <w:trPr>
          <w:trHeight w:val="976"/>
        </w:trPr>
        <w:tc>
          <w:tcPr>
            <w:tcW w:w="1978" w:type="dxa"/>
          </w:tcPr>
          <w:p w:rsidR="00C07341" w:rsidRDefault="00FD5FC0">
            <w:pPr>
              <w:pStyle w:val="TableParagraph"/>
              <w:spacing w:before="66"/>
              <w:ind w:left="76" w:right="14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8090" w:type="dxa"/>
          </w:tcPr>
          <w:p w:rsidR="00C07341" w:rsidRDefault="00FD5FC0">
            <w:pPr>
              <w:pStyle w:val="TableParagraph"/>
              <w:spacing w:before="68"/>
              <w:ind w:right="400"/>
              <w:rPr>
                <w:sz w:val="24"/>
              </w:rPr>
            </w:pPr>
            <w:r>
              <w:rPr>
                <w:sz w:val="24"/>
              </w:rPr>
              <w:t>Муниципальное бюджетное дошкольное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</w:rPr>
              <w:t>«Черки-Кильдуразский д</w:t>
            </w:r>
            <w:r>
              <w:t>етский</w:t>
            </w:r>
            <w:r>
              <w:rPr>
                <w:spacing w:val="1"/>
              </w:rPr>
              <w:t xml:space="preserve"> </w:t>
            </w:r>
            <w:r>
              <w:t>сад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(МБДОУ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>«Черки-Кильдуразский д</w:t>
            </w:r>
            <w:r>
              <w:t>етский</w:t>
            </w:r>
            <w:r>
              <w:rPr>
                <w:spacing w:val="1"/>
              </w:rPr>
              <w:t xml:space="preserve"> </w:t>
            </w:r>
            <w:r>
              <w:t>сад»</w:t>
            </w:r>
            <w:r>
              <w:rPr>
                <w:sz w:val="24"/>
              </w:rPr>
              <w:t>)</w:t>
            </w:r>
          </w:p>
        </w:tc>
      </w:tr>
      <w:tr w:rsidR="00C07341">
        <w:trPr>
          <w:trHeight w:val="426"/>
        </w:trPr>
        <w:tc>
          <w:tcPr>
            <w:tcW w:w="1978" w:type="dxa"/>
          </w:tcPr>
          <w:p w:rsidR="00C07341" w:rsidRDefault="00FD5FC0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8090" w:type="dxa"/>
          </w:tcPr>
          <w:p w:rsidR="00C07341" w:rsidRDefault="00FD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Ахмадиева Альфия Ринатовна</w:t>
            </w:r>
          </w:p>
        </w:tc>
      </w:tr>
      <w:tr w:rsidR="00C07341">
        <w:trPr>
          <w:trHeight w:val="702"/>
        </w:trPr>
        <w:tc>
          <w:tcPr>
            <w:tcW w:w="1978" w:type="dxa"/>
          </w:tcPr>
          <w:p w:rsidR="00C07341" w:rsidRDefault="00FD5FC0">
            <w:pPr>
              <w:pStyle w:val="TableParagraph"/>
              <w:spacing w:before="68"/>
              <w:ind w:left="76" w:right="578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8090" w:type="dxa"/>
          </w:tcPr>
          <w:p w:rsidR="00C07341" w:rsidRDefault="00FD5FC0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422413, РТ, Буинский район,</w:t>
            </w:r>
            <w:r>
              <w:rPr>
                <w:spacing w:val="-2"/>
                <w:sz w:val="24"/>
              </w:rPr>
              <w:t xml:space="preserve"> с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Старые Лащи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2Б</w:t>
            </w:r>
          </w:p>
        </w:tc>
      </w:tr>
      <w:tr w:rsidR="00C07341">
        <w:trPr>
          <w:trHeight w:val="426"/>
        </w:trPr>
        <w:tc>
          <w:tcPr>
            <w:tcW w:w="1978" w:type="dxa"/>
          </w:tcPr>
          <w:p w:rsidR="00C07341" w:rsidRDefault="00FD5FC0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факс</w:t>
            </w:r>
          </w:p>
        </w:tc>
        <w:tc>
          <w:tcPr>
            <w:tcW w:w="8090" w:type="dxa"/>
          </w:tcPr>
          <w:p w:rsidR="00C07341" w:rsidRDefault="00FD5FC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</w:tr>
      <w:tr w:rsidR="00C07341">
        <w:trPr>
          <w:trHeight w:val="976"/>
        </w:trPr>
        <w:tc>
          <w:tcPr>
            <w:tcW w:w="1978" w:type="dxa"/>
          </w:tcPr>
          <w:p w:rsidR="00C07341" w:rsidRDefault="00FD5FC0">
            <w:pPr>
              <w:pStyle w:val="TableParagraph"/>
              <w:spacing w:before="66"/>
              <w:ind w:left="76" w:right="581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8090" w:type="dxa"/>
          </w:tcPr>
          <w:p w:rsidR="00C07341" w:rsidRDefault="00A462E6">
            <w:pPr>
              <w:pStyle w:val="TableParagraph"/>
              <w:rPr>
                <w:sz w:val="24"/>
              </w:rPr>
            </w:pPr>
            <w:hyperlink r:id="rId8" w:history="1">
              <w:r w:rsidR="00FD5FC0">
                <w:rPr>
                  <w:rStyle w:val="a3"/>
                  <w:sz w:val="24"/>
                  <w:lang w:val="en-US"/>
                </w:rPr>
                <w:t>kilduraz-bua</w:t>
              </w:r>
              <w:r w:rsidR="00FD5FC0">
                <w:rPr>
                  <w:rStyle w:val="a3"/>
                  <w:sz w:val="24"/>
                </w:rPr>
                <w:t>@mail.ru</w:t>
              </w:r>
            </w:hyperlink>
          </w:p>
        </w:tc>
      </w:tr>
      <w:tr w:rsidR="00C07341">
        <w:trPr>
          <w:trHeight w:val="702"/>
        </w:trPr>
        <w:tc>
          <w:tcPr>
            <w:tcW w:w="1978" w:type="dxa"/>
          </w:tcPr>
          <w:p w:rsidR="00C07341" w:rsidRDefault="00FD5FC0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8090" w:type="dxa"/>
          </w:tcPr>
          <w:p w:rsidR="00C07341" w:rsidRDefault="00FD5F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Исполнительный комитет Буинского муниципального района РТ</w:t>
            </w:r>
          </w:p>
        </w:tc>
      </w:tr>
      <w:tr w:rsidR="00C07341">
        <w:trPr>
          <w:trHeight w:val="426"/>
        </w:trPr>
        <w:tc>
          <w:tcPr>
            <w:tcW w:w="1978" w:type="dxa"/>
          </w:tcPr>
          <w:p w:rsidR="00C07341" w:rsidRDefault="00FD5FC0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8090" w:type="dxa"/>
          </w:tcPr>
          <w:p w:rsidR="00C07341" w:rsidRDefault="00FD5FC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1966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C07341">
        <w:trPr>
          <w:trHeight w:val="426"/>
        </w:trPr>
        <w:tc>
          <w:tcPr>
            <w:tcW w:w="1978" w:type="dxa"/>
          </w:tcPr>
          <w:p w:rsidR="00C07341" w:rsidRDefault="00FD5FC0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8090" w:type="dxa"/>
          </w:tcPr>
          <w:p w:rsidR="00C07341" w:rsidRDefault="00FD5FC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от 28.07.2017 №</w:t>
            </w:r>
            <w:r>
              <w:rPr>
                <w:spacing w:val="-1"/>
                <w:sz w:val="24"/>
              </w:rPr>
              <w:t xml:space="preserve"> 9725</w:t>
            </w:r>
            <w:r>
              <w:rPr>
                <w:sz w:val="24"/>
              </w:rPr>
              <w:t>, серия 16 Л 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0005823</w:t>
            </w:r>
          </w:p>
        </w:tc>
      </w:tr>
    </w:tbl>
    <w:p w:rsidR="00C07341" w:rsidRDefault="00C07341">
      <w:pPr>
        <w:pStyle w:val="a4"/>
        <w:spacing w:before="3"/>
        <w:rPr>
          <w:b/>
          <w:sz w:val="23"/>
        </w:rPr>
      </w:pPr>
    </w:p>
    <w:p w:rsidR="00C07341" w:rsidRDefault="00FD5FC0">
      <w:pPr>
        <w:ind w:left="440" w:firstLineChars="300" w:firstLine="720"/>
        <w:rPr>
          <w:sz w:val="24"/>
          <w:szCs w:val="24"/>
        </w:rPr>
      </w:pPr>
      <w:r>
        <w:rPr>
          <w:sz w:val="24"/>
          <w:szCs w:val="24"/>
        </w:rPr>
        <w:t>Муниципальное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бюджетное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дошкольное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учреждение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«Черки-Кильдуразский д</w:t>
      </w:r>
      <w:r>
        <w:rPr>
          <w:sz w:val="24"/>
          <w:szCs w:val="24"/>
        </w:rPr>
        <w:t>етский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сад»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Детский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сад)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расположено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здании МБОУ «Черки-Кильдуразская СОШ», в отдельном одноэтажном крыле, в </w:t>
      </w:r>
      <w:r>
        <w:rPr>
          <w:sz w:val="24"/>
          <w:szCs w:val="24"/>
        </w:rPr>
        <w:t>жилом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районе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села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вдали 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производящих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предприятий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торговых мест.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Здание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школы и детского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построено по типовому проекту. Проектная наполняемость детского сада на 20 мест. Общая площадь здания</w:t>
      </w:r>
      <w:r>
        <w:rPr>
          <w:spacing w:val="-57"/>
          <w:sz w:val="24"/>
          <w:szCs w:val="24"/>
        </w:rPr>
        <w:t xml:space="preserve">                   ш                        к                        о                      л                      ы                                   </w:t>
      </w:r>
      <w:r>
        <w:rPr>
          <w:sz w:val="24"/>
          <w:szCs w:val="24"/>
        </w:rPr>
        <w:t>3734.4 кв. м, из них площадь помещений, используемых непосредственно для нужд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процесса детского сада, 268.4 кв. м.</w:t>
      </w:r>
    </w:p>
    <w:p w:rsidR="00C07341" w:rsidRDefault="00FD5FC0">
      <w:pPr>
        <w:ind w:left="440" w:right="345" w:firstLineChars="300" w:firstLine="720"/>
        <w:rPr>
          <w:sz w:val="24"/>
          <w:szCs w:val="24"/>
        </w:rPr>
      </w:pPr>
      <w:r>
        <w:rPr>
          <w:bCs/>
          <w:sz w:val="24"/>
          <w:szCs w:val="24"/>
        </w:rPr>
        <w:t>Цель деятельности</w:t>
      </w:r>
      <w:r>
        <w:rPr>
          <w:sz w:val="24"/>
          <w:szCs w:val="24"/>
        </w:rPr>
        <w:t xml:space="preserve"> детского сада — осуществление образовательной деятельности по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</w:p>
    <w:p w:rsidR="00C07341" w:rsidRDefault="00FD5FC0">
      <w:pPr>
        <w:ind w:left="440" w:firstLineChars="300" w:firstLine="720"/>
        <w:rPr>
          <w:sz w:val="24"/>
          <w:szCs w:val="24"/>
        </w:rPr>
      </w:pPr>
      <w:r>
        <w:rPr>
          <w:bCs/>
          <w:sz w:val="24"/>
          <w:szCs w:val="24"/>
        </w:rPr>
        <w:t>Предметом деятельности</w:t>
      </w:r>
      <w:r>
        <w:rPr>
          <w:sz w:val="24"/>
          <w:szCs w:val="24"/>
        </w:rPr>
        <w:t xml:space="preserve"> детского сада является формирование общей культуры,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физических,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интеллектуальных,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нравственных,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эстетических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личностных качеств, формирование предпосылок учебной деятельности, сохранение и укрепление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воспитанников.</w:t>
      </w:r>
    </w:p>
    <w:p w:rsidR="00C07341" w:rsidRDefault="00C07341">
      <w:pPr>
        <w:pStyle w:val="a4"/>
        <w:spacing w:before="9"/>
      </w:pPr>
    </w:p>
    <w:p w:rsidR="00C07341" w:rsidRDefault="00FD5FC0">
      <w:pPr>
        <w:pStyle w:val="1"/>
        <w:ind w:right="932"/>
      </w:pPr>
      <w:r>
        <w:t>Режим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</w:p>
    <w:p w:rsidR="00C07341" w:rsidRDefault="00C07341">
      <w:pPr>
        <w:pStyle w:val="a4"/>
        <w:spacing w:before="9"/>
        <w:rPr>
          <w:b/>
          <w:sz w:val="23"/>
        </w:rPr>
      </w:pPr>
    </w:p>
    <w:p w:rsidR="00C07341" w:rsidRDefault="00FD5FC0">
      <w:pPr>
        <w:pStyle w:val="a4"/>
        <w:spacing w:before="1"/>
        <w:ind w:left="533" w:right="222" w:firstLine="708"/>
        <w:jc w:val="both"/>
      </w:pPr>
      <w:r>
        <w:t>Рабочая неделя – пятидневная, с понедельника по пятницу. Длительность пребывания детей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3"/>
        </w:rPr>
        <w:t xml:space="preserve"> </w:t>
      </w:r>
      <w:r>
        <w:t>– 9 часов. Режим</w:t>
      </w:r>
      <w:r>
        <w:rPr>
          <w:spacing w:val="-2"/>
        </w:rPr>
        <w:t xml:space="preserve"> </w:t>
      </w:r>
      <w:r>
        <w:t>работы групп</w:t>
      </w:r>
      <w:r>
        <w:rPr>
          <w:spacing w:val="3"/>
        </w:rPr>
        <w:t xml:space="preserve"> </w:t>
      </w:r>
      <w:r>
        <w:t>– с</w:t>
      </w:r>
      <w:r>
        <w:rPr>
          <w:spacing w:val="1"/>
        </w:rPr>
        <w:t xml:space="preserve"> 8</w:t>
      </w:r>
      <w:r>
        <w:t>:00 до</w:t>
      </w:r>
      <w:r>
        <w:rPr>
          <w:spacing w:val="-1"/>
        </w:rPr>
        <w:t xml:space="preserve"> </w:t>
      </w:r>
      <w:r>
        <w:t>17:00.</w:t>
      </w:r>
    </w:p>
    <w:p w:rsidR="00C07341" w:rsidRDefault="00C07341">
      <w:pPr>
        <w:pStyle w:val="a4"/>
        <w:spacing w:before="10"/>
      </w:pPr>
    </w:p>
    <w:p w:rsidR="00C07341" w:rsidRDefault="00FD5FC0">
      <w:pPr>
        <w:pStyle w:val="1"/>
        <w:ind w:right="929"/>
      </w:pPr>
      <w:r>
        <w:t>Аналитическая</w:t>
      </w:r>
      <w:r>
        <w:rPr>
          <w:spacing w:val="-5"/>
        </w:rPr>
        <w:t xml:space="preserve"> </w:t>
      </w:r>
      <w:r>
        <w:t>часть</w:t>
      </w:r>
    </w:p>
    <w:p w:rsidR="00C07341" w:rsidRDefault="00C07341">
      <w:pPr>
        <w:pStyle w:val="a4"/>
        <w:spacing w:before="2"/>
        <w:rPr>
          <w:b/>
        </w:rPr>
      </w:pPr>
    </w:p>
    <w:p w:rsidR="00C07341" w:rsidRDefault="00FD5FC0">
      <w:pPr>
        <w:pStyle w:val="a5"/>
        <w:numPr>
          <w:ilvl w:val="0"/>
          <w:numId w:val="1"/>
        </w:numPr>
        <w:tabs>
          <w:tab w:val="left" w:pos="3618"/>
        </w:tabs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C07341" w:rsidRDefault="00C07341">
      <w:pPr>
        <w:pStyle w:val="a4"/>
        <w:rPr>
          <w:b/>
        </w:rPr>
      </w:pPr>
    </w:p>
    <w:p w:rsidR="00C07341" w:rsidRDefault="00FD5FC0">
      <w:pPr>
        <w:pStyle w:val="a4"/>
        <w:ind w:left="533" w:right="219" w:firstLine="708"/>
        <w:jc w:val="both"/>
      </w:pPr>
      <w:r>
        <w:t>Образовательная деятельность в Детском саду организована в соответствии с Федеральным</w:t>
      </w:r>
      <w:r>
        <w:rPr>
          <w:spacing w:val="1"/>
        </w:rPr>
        <w:t xml:space="preserve"> </w:t>
      </w:r>
      <w:r>
        <w:t>законом от 29.12.2012 № 273-ФЗ «Об образовании в Российской Федерации», ФГОС дошкольного</w:t>
      </w:r>
      <w:r>
        <w:rPr>
          <w:spacing w:val="1"/>
        </w:rPr>
        <w:t xml:space="preserve"> </w:t>
      </w:r>
      <w:r>
        <w:rPr>
          <w:spacing w:val="-1"/>
        </w:rPr>
        <w:t>образования.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01.01.2021</w:t>
      </w:r>
      <w:r>
        <w:rPr>
          <w:spacing w:val="-13"/>
        </w:rPr>
        <w:t xml:space="preserve"> </w:t>
      </w:r>
      <w:r>
        <w:t>Детский</w:t>
      </w:r>
      <w:r>
        <w:rPr>
          <w:spacing w:val="-13"/>
        </w:rPr>
        <w:t xml:space="preserve"> </w:t>
      </w:r>
      <w:r>
        <w:t>сад</w:t>
      </w:r>
      <w:r>
        <w:rPr>
          <w:spacing w:val="-15"/>
        </w:rPr>
        <w:t xml:space="preserve"> </w:t>
      </w:r>
      <w:r>
        <w:t>функционирует</w:t>
      </w:r>
      <w:r>
        <w:rPr>
          <w:spacing w:val="-10"/>
        </w:rPr>
        <w:t xml:space="preserve"> </w:t>
      </w:r>
      <w:r>
        <w:t>в соответствии</w:t>
      </w:r>
      <w:r>
        <w:rPr>
          <w:spacing w:val="-13"/>
        </w:rPr>
        <w:t xml:space="preserve"> </w:t>
      </w:r>
      <w:r>
        <w:t>с требованиями</w:t>
      </w:r>
      <w:r>
        <w:rPr>
          <w:spacing w:val="-13"/>
        </w:rPr>
        <w:t xml:space="preserve"> </w:t>
      </w:r>
      <w:r>
        <w:t>СП</w:t>
      </w:r>
      <w:r>
        <w:rPr>
          <w:spacing w:val="-1"/>
        </w:rPr>
        <w:t xml:space="preserve"> </w:t>
      </w:r>
      <w:r>
        <w:t>2.4.3648-</w:t>
      </w:r>
      <w:r>
        <w:rPr>
          <w:spacing w:val="-57"/>
        </w:rPr>
        <w:t xml:space="preserve"> </w:t>
      </w:r>
      <w:r>
        <w:t>20</w:t>
      </w:r>
      <w:r>
        <w:rPr>
          <w:spacing w:val="47"/>
        </w:rPr>
        <w:t xml:space="preserve"> </w:t>
      </w:r>
      <w:r>
        <w:t>«Санитарно-эпидемиологические</w:t>
      </w:r>
      <w:r>
        <w:rPr>
          <w:spacing w:val="44"/>
        </w:rPr>
        <w:t xml:space="preserve"> </w:t>
      </w:r>
      <w:r>
        <w:t>требования</w:t>
      </w:r>
      <w:r>
        <w:rPr>
          <w:spacing w:val="4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организациям</w:t>
      </w:r>
      <w:r>
        <w:rPr>
          <w:spacing w:val="44"/>
        </w:rPr>
        <w:t xml:space="preserve"> </w:t>
      </w:r>
      <w:r>
        <w:t>воспитания</w:t>
      </w:r>
      <w:r>
        <w:rPr>
          <w:spacing w:val="4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</w:t>
      </w:r>
      <w:r>
        <w:rPr>
          <w:spacing w:val="43"/>
        </w:rPr>
        <w:t xml:space="preserve"> </w:t>
      </w:r>
      <w:r>
        <w:t>отдыха</w:t>
      </w:r>
      <w:r>
        <w:rPr>
          <w:spacing w:val="-57"/>
        </w:rPr>
        <w:t xml:space="preserve"> </w:t>
      </w:r>
      <w:r>
        <w:t>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молодежи»,</w:t>
      </w:r>
      <w:r>
        <w:rPr>
          <w:spacing w:val="1"/>
        </w:rPr>
        <w:t xml:space="preserve"> </w:t>
      </w:r>
      <w:r>
        <w:t>а с 01.03.2021 —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 требования</w:t>
      </w:r>
      <w:r>
        <w:rPr>
          <w:spacing w:val="1"/>
        </w:rPr>
        <w:t xml:space="preserve"> </w:t>
      </w:r>
      <w:r>
        <w:t>к обеспечению</w:t>
      </w:r>
      <w:r>
        <w:rPr>
          <w:spacing w:val="1"/>
        </w:rPr>
        <w:t xml:space="preserve"> </w:t>
      </w:r>
      <w:r>
        <w:t>безопасности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среды обитания».</w:t>
      </w:r>
    </w:p>
    <w:p w:rsidR="00C07341" w:rsidRDefault="00C07341">
      <w:pPr>
        <w:jc w:val="both"/>
        <w:sectPr w:rsidR="00C07341">
          <w:footerReference w:type="default" r:id="rId9"/>
          <w:pgSz w:w="11910" w:h="16840"/>
          <w:pgMar w:top="1180" w:right="340" w:bottom="1720" w:left="600" w:header="0" w:footer="1501" w:gutter="0"/>
          <w:cols w:space="720"/>
        </w:sectPr>
      </w:pPr>
    </w:p>
    <w:p w:rsidR="00C07341" w:rsidRDefault="00FD5FC0">
      <w:pPr>
        <w:pStyle w:val="a4"/>
        <w:spacing w:before="61"/>
        <w:ind w:left="533" w:right="221" w:firstLine="708"/>
        <w:jc w:val="both"/>
      </w:pPr>
      <w:r>
        <w:lastRenderedPageBreak/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дошкольного образования (ОП ДО), которая составлена в соответствии с Федеральным</w:t>
      </w:r>
      <w:r>
        <w:rPr>
          <w:spacing w:val="-57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ДО),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(ФОП ДО)</w:t>
      </w:r>
      <w:r>
        <w:rPr>
          <w:spacing w:val="1"/>
        </w:rPr>
        <w:t xml:space="preserve"> </w:t>
      </w:r>
      <w:r>
        <w:t>и 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-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нормативами.</w:t>
      </w:r>
    </w:p>
    <w:p w:rsidR="00C07341" w:rsidRDefault="00C07341">
      <w:pPr>
        <w:pStyle w:val="a4"/>
        <w:spacing w:before="5"/>
      </w:pPr>
    </w:p>
    <w:p w:rsidR="00C07341" w:rsidRDefault="00FD5FC0">
      <w:pPr>
        <w:pStyle w:val="1"/>
        <w:spacing w:before="1"/>
        <w:ind w:right="217"/>
      </w:pPr>
      <w:r>
        <w:t>Переход</w:t>
      </w:r>
      <w:r>
        <w:rPr>
          <w:spacing w:val="-1"/>
        </w:rPr>
        <w:t xml:space="preserve"> </w:t>
      </w:r>
      <w:r>
        <w:t>на ФОП</w:t>
      </w:r>
      <w:r>
        <w:rPr>
          <w:spacing w:val="1"/>
        </w:rPr>
        <w:t xml:space="preserve"> </w:t>
      </w:r>
      <w:r>
        <w:t>ДО.</w:t>
      </w:r>
    </w:p>
    <w:p w:rsidR="00C07341" w:rsidRDefault="00C07341">
      <w:pPr>
        <w:pStyle w:val="a4"/>
        <w:spacing w:before="6"/>
        <w:rPr>
          <w:b/>
          <w:sz w:val="23"/>
        </w:rPr>
      </w:pPr>
    </w:p>
    <w:p w:rsidR="00C07341" w:rsidRDefault="00FD5FC0" w:rsidP="00A63B2A">
      <w:pPr>
        <w:pStyle w:val="a4"/>
        <w:ind w:left="533" w:right="219" w:firstLine="708"/>
        <w:jc w:val="both"/>
      </w:pPr>
      <w:r>
        <w:t>Согласно дорожной карте внедрения ФОП ДО в образовательный процесс в детском саду</w:t>
      </w:r>
      <w:r>
        <w:rPr>
          <w:spacing w:val="1"/>
        </w:rPr>
        <w:t xml:space="preserve"> </w:t>
      </w:r>
      <w:r>
        <w:t>был составлен план-график по переходу детского сада на реализацию ФОП ДО. В план-график</w:t>
      </w:r>
      <w:r>
        <w:rPr>
          <w:spacing w:val="1"/>
        </w:rPr>
        <w:t xml:space="preserve"> </w:t>
      </w:r>
      <w:r>
        <w:t>были включены мероприятия, рекомендованные Минпросвещения. На базе детского сада была</w:t>
      </w:r>
      <w:r>
        <w:rPr>
          <w:spacing w:val="1"/>
        </w:rPr>
        <w:t xml:space="preserve"> </w:t>
      </w:r>
      <w:r>
        <w:t>создана</w:t>
      </w:r>
      <w:r>
        <w:rPr>
          <w:spacing w:val="-13"/>
        </w:rPr>
        <w:t xml:space="preserve"> </w:t>
      </w:r>
      <w:r>
        <w:t>рабочая</w:t>
      </w:r>
      <w:r>
        <w:rPr>
          <w:spacing w:val="-9"/>
        </w:rPr>
        <w:t xml:space="preserve"> </w:t>
      </w:r>
      <w:r>
        <w:t>группа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приведению</w:t>
      </w:r>
      <w:r>
        <w:rPr>
          <w:spacing w:val="-10"/>
        </w:rPr>
        <w:t xml:space="preserve"> </w:t>
      </w:r>
      <w:r>
        <w:t>ОП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1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ФОП</w:t>
      </w:r>
      <w:r>
        <w:rPr>
          <w:spacing w:val="-10"/>
        </w:rPr>
        <w:t xml:space="preserve"> </w:t>
      </w:r>
      <w:r>
        <w:t>ДО.</w:t>
      </w:r>
      <w:r>
        <w:rPr>
          <w:spacing w:val="-10"/>
        </w:rPr>
        <w:t xml:space="preserve"> </w:t>
      </w:r>
    </w:p>
    <w:p w:rsidR="00C07341" w:rsidRDefault="00FD5FC0">
      <w:pPr>
        <w:pStyle w:val="a4"/>
        <w:ind w:left="533" w:right="222" w:firstLine="708"/>
        <w:jc w:val="both"/>
      </w:pPr>
      <w:r>
        <w:t>Для</w:t>
      </w:r>
      <w:r>
        <w:rPr>
          <w:spacing w:val="13"/>
        </w:rPr>
        <w:t xml:space="preserve"> </w:t>
      </w:r>
      <w:r>
        <w:t>формирования</w:t>
      </w:r>
      <w:r>
        <w:rPr>
          <w:spacing w:val="16"/>
        </w:rPr>
        <w:t xml:space="preserve"> </w:t>
      </w:r>
      <w:r>
        <w:t>вариативной</w:t>
      </w:r>
      <w:r>
        <w:rPr>
          <w:spacing w:val="16"/>
        </w:rPr>
        <w:t xml:space="preserve"> </w:t>
      </w:r>
      <w:r>
        <w:t>части</w:t>
      </w:r>
      <w:r>
        <w:rPr>
          <w:spacing w:val="16"/>
        </w:rPr>
        <w:t xml:space="preserve"> </w:t>
      </w:r>
      <w:r>
        <w:t>ОП</w:t>
      </w:r>
      <w:r>
        <w:rPr>
          <w:spacing w:val="-3"/>
        </w:rPr>
        <w:t xml:space="preserve"> </w:t>
      </w:r>
      <w:r>
        <w:t>ДО рабочая</w:t>
      </w:r>
      <w:r>
        <w:rPr>
          <w:spacing w:val="13"/>
        </w:rPr>
        <w:t xml:space="preserve"> </w:t>
      </w:r>
      <w:r>
        <w:t>группа</w:t>
      </w:r>
      <w:r>
        <w:rPr>
          <w:spacing w:val="15"/>
        </w:rPr>
        <w:t xml:space="preserve"> </w:t>
      </w:r>
      <w:r>
        <w:t>организовала</w:t>
      </w:r>
      <w:r>
        <w:rPr>
          <w:spacing w:val="15"/>
        </w:rPr>
        <w:t xml:space="preserve"> </w:t>
      </w:r>
      <w:r>
        <w:t>анкетирование</w:t>
      </w:r>
      <w:r>
        <w:rPr>
          <w:spacing w:val="-58"/>
        </w:rPr>
        <w:t xml:space="preserve"> </w:t>
      </w:r>
      <w:r>
        <w:t>с целью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и потребности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 воспитанников.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помогли определиться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приоритетной</w:t>
      </w:r>
      <w:r>
        <w:rPr>
          <w:spacing w:val="2"/>
        </w:rPr>
        <w:t xml:space="preserve"> </w:t>
      </w:r>
      <w:r>
        <w:t>деятельностью детского</w:t>
      </w:r>
      <w:r>
        <w:rPr>
          <w:spacing w:val="1"/>
        </w:rPr>
        <w:t xml:space="preserve"> </w:t>
      </w:r>
      <w:r>
        <w:t>сада.</w:t>
      </w:r>
    </w:p>
    <w:p w:rsidR="00C07341" w:rsidRDefault="00FD5FC0">
      <w:pPr>
        <w:pStyle w:val="a4"/>
        <w:spacing w:before="1"/>
        <w:ind w:left="1241"/>
        <w:jc w:val="both"/>
      </w:pPr>
      <w:r>
        <w:t>На</w:t>
      </w:r>
      <w:r>
        <w:rPr>
          <w:spacing w:val="-3"/>
        </w:rPr>
        <w:t xml:space="preserve"> </w:t>
      </w:r>
      <w:r>
        <w:t xml:space="preserve">основании  </w:t>
      </w:r>
      <w:r>
        <w:rPr>
          <w:spacing w:val="55"/>
        </w:rPr>
        <w:t xml:space="preserve"> </w:t>
      </w:r>
      <w:r>
        <w:t xml:space="preserve">плана-графика   </w:t>
      </w:r>
      <w:r>
        <w:rPr>
          <w:spacing w:val="52"/>
        </w:rPr>
        <w:t xml:space="preserve"> </w:t>
      </w:r>
      <w:r>
        <w:t xml:space="preserve">проведения   </w:t>
      </w:r>
      <w:r>
        <w:rPr>
          <w:spacing w:val="50"/>
        </w:rPr>
        <w:t xml:space="preserve"> </w:t>
      </w:r>
      <w:r>
        <w:t xml:space="preserve">мониторинга   </w:t>
      </w:r>
      <w:r>
        <w:rPr>
          <w:spacing w:val="50"/>
        </w:rPr>
        <w:t xml:space="preserve"> </w:t>
      </w:r>
      <w:r>
        <w:t xml:space="preserve">инфраструктуры   </w:t>
      </w:r>
      <w:r>
        <w:rPr>
          <w:spacing w:val="53"/>
        </w:rPr>
        <w:t xml:space="preserve"> </w:t>
      </w:r>
      <w:r>
        <w:t>МБДОУ</w:t>
      </w:r>
    </w:p>
    <w:p w:rsidR="00C07341" w:rsidRDefault="00FD5FC0">
      <w:pPr>
        <w:pStyle w:val="a4"/>
        <w:ind w:left="533" w:right="219"/>
        <w:jc w:val="both"/>
      </w:pPr>
      <w:r>
        <w:rPr>
          <w:spacing w:val="-1"/>
        </w:rPr>
        <w:t>«Черки-Кильдуразский детский сад»,</w:t>
      </w:r>
      <w:r>
        <w:rPr>
          <w:spacing w:val="-3"/>
        </w:rPr>
        <w:t xml:space="preserve"> </w:t>
      </w:r>
      <w:r>
        <w:rPr>
          <w:spacing w:val="-1"/>
        </w:rPr>
        <w:t>утвержденного</w:t>
      </w:r>
      <w:r>
        <w:rPr>
          <w:spacing w:val="-8"/>
        </w:rPr>
        <w:t xml:space="preserve"> </w:t>
      </w:r>
      <w:r>
        <w:rPr>
          <w:spacing w:val="-1"/>
        </w:rPr>
        <w:t>приказом</w:t>
      </w:r>
      <w:r>
        <w:rPr>
          <w:spacing w:val="-9"/>
        </w:rPr>
        <w:t xml:space="preserve"> </w:t>
      </w:r>
      <w:r>
        <w:t>заведующего</w:t>
      </w:r>
      <w:r>
        <w:rPr>
          <w:spacing w:val="-9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>Черки-Кильдуразский детский сад</w:t>
      </w:r>
      <w:r>
        <w:t>»</w:t>
      </w:r>
      <w:r>
        <w:rPr>
          <w:spacing w:val="-17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0C5E2E">
        <w:t>0</w:t>
      </w:r>
      <w:r>
        <w:t>5.0</w:t>
      </w:r>
      <w:r w:rsidR="000C5E2E">
        <w:t>3</w:t>
      </w:r>
      <w:r>
        <w:t>.202</w:t>
      </w:r>
      <w:r w:rsidR="000C5E2E">
        <w:t>5</w:t>
      </w:r>
      <w:r>
        <w:rPr>
          <w:spacing w:val="-7"/>
        </w:rPr>
        <w:t xml:space="preserve"> </w:t>
      </w:r>
      <w:r w:rsidR="000C5E2E">
        <w:t>№ 16</w:t>
      </w:r>
      <w:r>
        <w:rPr>
          <w:spacing w:val="-10"/>
        </w:rPr>
        <w:t xml:space="preserve"> </w:t>
      </w:r>
      <w:r>
        <w:t>О</w:t>
      </w:r>
      <w:r w:rsidR="000C5E2E">
        <w:t>/</w:t>
      </w:r>
      <w:r>
        <w:t>Д,</w:t>
      </w:r>
      <w:r>
        <w:rPr>
          <w:spacing w:val="-57"/>
        </w:rPr>
        <w:t xml:space="preserve"> </w:t>
      </w:r>
      <w:r>
        <w:t>была проведена промежуточная оценка степени соответствия РППС детского сада 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 Минпросвещения.</w:t>
      </w:r>
    </w:p>
    <w:p w:rsidR="00C07341" w:rsidRDefault="00FD5FC0">
      <w:pPr>
        <w:pStyle w:val="a4"/>
        <w:ind w:left="533" w:right="222" w:firstLine="708"/>
        <w:jc w:val="both"/>
      </w:pPr>
      <w:r>
        <w:t>В ходе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выявлено: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реализуемой ОП ДО. В каждой возрастной группе имеется достаточное количество современных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 игрушек.</w:t>
      </w:r>
      <w:r>
        <w:rPr>
          <w:spacing w:val="1"/>
        </w:rPr>
        <w:t xml:space="preserve"> </w:t>
      </w:r>
      <w:r>
        <w:t>В 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 выполняет</w:t>
      </w:r>
      <w:r>
        <w:rPr>
          <w:spacing w:val="1"/>
        </w:rPr>
        <w:t xml:space="preserve"> </w:t>
      </w:r>
      <w:r>
        <w:t>образовательную,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воспитывающую,</w:t>
      </w:r>
      <w:r>
        <w:rPr>
          <w:spacing w:val="1"/>
        </w:rPr>
        <w:t xml:space="preserve"> </w:t>
      </w:r>
      <w:r>
        <w:t>стимулирующую</w:t>
      </w:r>
      <w:r>
        <w:rPr>
          <w:spacing w:val="1"/>
        </w:rPr>
        <w:t xml:space="preserve"> </w:t>
      </w:r>
      <w:r>
        <w:t>функции.</w:t>
      </w:r>
    </w:p>
    <w:p w:rsidR="00C07341" w:rsidRDefault="00FD5FC0">
      <w:pPr>
        <w:pStyle w:val="a4"/>
        <w:ind w:left="533" w:right="221" w:firstLine="708"/>
        <w:jc w:val="both"/>
      </w:pPr>
      <w:r>
        <w:t>На заседании установочного педагогического совета в августе 202</w:t>
      </w:r>
      <w:r w:rsidR="00BF6149">
        <w:t>4</w:t>
      </w:r>
      <w:r>
        <w:t xml:space="preserve"> года была утверждена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2"/>
        </w:rPr>
        <w:t xml:space="preserve"> </w:t>
      </w:r>
      <w:r>
        <w:t>программы</w:t>
      </w:r>
      <w:r>
        <w:rPr>
          <w:spacing w:val="112"/>
        </w:rPr>
        <w:t xml:space="preserve"> </w:t>
      </w:r>
      <w:r>
        <w:t>дошкольного</w:t>
      </w:r>
      <w:r>
        <w:rPr>
          <w:spacing w:val="108"/>
        </w:rPr>
        <w:t xml:space="preserve"> </w:t>
      </w:r>
      <w:r>
        <w:t>образования.</w:t>
      </w:r>
      <w:r>
        <w:rPr>
          <w:spacing w:val="109"/>
        </w:rPr>
        <w:t xml:space="preserve"> </w:t>
      </w:r>
      <w:r>
        <w:t>Программа</w:t>
      </w:r>
      <w:r>
        <w:rPr>
          <w:spacing w:val="109"/>
        </w:rPr>
        <w:t xml:space="preserve"> </w:t>
      </w:r>
      <w:r>
        <w:t>состоит</w:t>
      </w:r>
      <w:r>
        <w:rPr>
          <w:spacing w:val="110"/>
        </w:rPr>
        <w:t xml:space="preserve"> </w:t>
      </w:r>
      <w:r>
        <w:t>из обязательной</w:t>
      </w:r>
      <w:r>
        <w:rPr>
          <w:spacing w:val="-58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вариативной</w:t>
      </w:r>
      <w:r>
        <w:rPr>
          <w:spacing w:val="-14"/>
        </w:rPr>
        <w:t xml:space="preserve"> </w:t>
      </w:r>
      <w:r>
        <w:rPr>
          <w:spacing w:val="-1"/>
        </w:rPr>
        <w:t>частей.</w:t>
      </w:r>
      <w:r>
        <w:rPr>
          <w:spacing w:val="-13"/>
        </w:rPr>
        <w:t xml:space="preserve"> </w:t>
      </w:r>
      <w:r>
        <w:t>Обязательная</w:t>
      </w:r>
      <w:r>
        <w:rPr>
          <w:spacing w:val="-12"/>
        </w:rPr>
        <w:t xml:space="preserve"> </w:t>
      </w:r>
      <w:r>
        <w:t>часть</w:t>
      </w:r>
      <w:r>
        <w:rPr>
          <w:spacing w:val="-11"/>
        </w:rPr>
        <w:t xml:space="preserve"> </w:t>
      </w:r>
      <w:r>
        <w:t>ОП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оформлена</w:t>
      </w:r>
      <w:r>
        <w:rPr>
          <w:spacing w:val="-1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ФОП</w:t>
      </w:r>
      <w:r>
        <w:rPr>
          <w:spacing w:val="-15"/>
        </w:rPr>
        <w:t xml:space="preserve"> </w:t>
      </w:r>
      <w:r>
        <w:t>ДО.</w:t>
      </w:r>
      <w:r>
        <w:rPr>
          <w:spacing w:val="-12"/>
        </w:rPr>
        <w:t xml:space="preserve"> </w:t>
      </w:r>
      <w:r>
        <w:t>Вариативная</w:t>
      </w:r>
      <w:r>
        <w:rPr>
          <w:spacing w:val="-13"/>
        </w:rPr>
        <w:t xml:space="preserve"> </w:t>
      </w:r>
      <w:r>
        <w:t>часть</w:t>
      </w:r>
      <w:r>
        <w:rPr>
          <w:spacing w:val="-58"/>
        </w:rPr>
        <w:t xml:space="preserve"> </w:t>
      </w:r>
      <w:r>
        <w:t>включает парциальные программы, которые отражают специфику детского сада, индивидуальные</w:t>
      </w:r>
      <w:r>
        <w:rPr>
          <w:spacing w:val="1"/>
        </w:rPr>
        <w:t xml:space="preserve"> </w:t>
      </w:r>
      <w:r>
        <w:t>потребности воспитанников, мнение их родителей и условия, в которых проходит педагогический</w:t>
      </w:r>
      <w:r>
        <w:rPr>
          <w:spacing w:val="1"/>
        </w:rPr>
        <w:t xml:space="preserve"> </w:t>
      </w:r>
      <w:r>
        <w:t>процесс.</w:t>
      </w:r>
    </w:p>
    <w:p w:rsidR="00C07341" w:rsidRDefault="00FD5FC0">
      <w:pPr>
        <w:pStyle w:val="a4"/>
        <w:spacing w:before="1" w:after="8"/>
        <w:ind w:left="533" w:right="226" w:firstLine="708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 ОП ДО осуществляется</w:t>
      </w:r>
      <w:r>
        <w:rPr>
          <w:spacing w:val="1"/>
        </w:rPr>
        <w:t xml:space="preserve"> </w:t>
      </w:r>
      <w:r>
        <w:t>в группах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-57"/>
        </w:rPr>
        <w:t xml:space="preserve"> </w:t>
      </w:r>
      <w:r>
        <w:t>направленности.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функционируют</w:t>
      </w:r>
      <w:r>
        <w:rPr>
          <w:spacing w:val="2"/>
        </w:rPr>
        <w:t xml:space="preserve"> </w:t>
      </w:r>
      <w:r>
        <w:t>6 возрастных</w:t>
      </w:r>
      <w:r>
        <w:rPr>
          <w:spacing w:val="2"/>
        </w:rPr>
        <w:t xml:space="preserve"> </w:t>
      </w:r>
      <w:r>
        <w:t>групп.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них:</w:t>
      </w: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9"/>
        <w:gridCol w:w="4551"/>
        <w:gridCol w:w="2194"/>
        <w:gridCol w:w="2047"/>
      </w:tblGrid>
      <w:tr w:rsidR="00C07341">
        <w:trPr>
          <w:trHeight w:val="551"/>
        </w:trPr>
        <w:tc>
          <w:tcPr>
            <w:tcW w:w="1399" w:type="dxa"/>
          </w:tcPr>
          <w:p w:rsidR="00C07341" w:rsidRDefault="00FD5FC0">
            <w:pPr>
              <w:pStyle w:val="TableParagraph"/>
              <w:spacing w:line="268" w:lineRule="exact"/>
              <w:ind w:left="101" w:right="9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C07341" w:rsidRDefault="00FD5FC0">
            <w:pPr>
              <w:pStyle w:val="TableParagraph"/>
              <w:spacing w:line="264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4551" w:type="dxa"/>
          </w:tcPr>
          <w:p w:rsidR="00C07341" w:rsidRDefault="00FD5FC0">
            <w:pPr>
              <w:pStyle w:val="TableParagraph"/>
              <w:spacing w:line="268" w:lineRule="exact"/>
              <w:ind w:left="1337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94" w:type="dxa"/>
          </w:tcPr>
          <w:p w:rsidR="00C07341" w:rsidRDefault="00FD5FC0">
            <w:pPr>
              <w:pStyle w:val="TableParagraph"/>
              <w:spacing w:line="268" w:lineRule="exact"/>
              <w:ind w:left="379" w:right="373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047" w:type="dxa"/>
          </w:tcPr>
          <w:p w:rsidR="00C07341" w:rsidRDefault="00FD5FC0">
            <w:pPr>
              <w:pStyle w:val="TableParagraph"/>
              <w:spacing w:line="268" w:lineRule="exact"/>
              <w:ind w:left="112" w:right="10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C07341">
        <w:trPr>
          <w:trHeight w:val="275"/>
        </w:trPr>
        <w:tc>
          <w:tcPr>
            <w:tcW w:w="1399" w:type="dxa"/>
          </w:tcPr>
          <w:p w:rsidR="00C07341" w:rsidRDefault="00FD5FC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51" w:type="dxa"/>
          </w:tcPr>
          <w:p w:rsidR="00C07341" w:rsidRDefault="00FD5FC0">
            <w:pPr>
              <w:pStyle w:val="TableParagraph"/>
              <w:spacing w:line="256" w:lineRule="exact"/>
              <w:ind w:right="594"/>
              <w:jc w:val="righ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подг</w:t>
            </w:r>
            <w:r>
              <w:rPr>
                <w:sz w:val="24"/>
              </w:rPr>
              <w:t>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194" w:type="dxa"/>
          </w:tcPr>
          <w:p w:rsidR="00C07341" w:rsidRDefault="00FD5FC0">
            <w:pPr>
              <w:pStyle w:val="TableParagraph"/>
              <w:spacing w:line="256" w:lineRule="exact"/>
              <w:ind w:left="379" w:right="37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47" w:type="dxa"/>
          </w:tcPr>
          <w:p w:rsidR="00C07341" w:rsidRDefault="000C5E2E">
            <w:pPr>
              <w:pStyle w:val="TableParagraph"/>
              <w:spacing w:line="256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07341">
        <w:trPr>
          <w:trHeight w:val="278"/>
        </w:trPr>
        <w:tc>
          <w:tcPr>
            <w:tcW w:w="1399" w:type="dxa"/>
          </w:tcPr>
          <w:p w:rsidR="00C07341" w:rsidRDefault="00FD5FC0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51" w:type="dxa"/>
          </w:tcPr>
          <w:p w:rsidR="00C07341" w:rsidRDefault="00FD5FC0">
            <w:pPr>
              <w:pStyle w:val="TableParagraph"/>
              <w:spacing w:line="258" w:lineRule="exact"/>
              <w:ind w:left="104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под</w:t>
            </w:r>
            <w:r>
              <w:rPr>
                <w:sz w:val="24"/>
              </w:rPr>
              <w:t>группа</w:t>
            </w:r>
          </w:p>
        </w:tc>
        <w:tc>
          <w:tcPr>
            <w:tcW w:w="2194" w:type="dxa"/>
          </w:tcPr>
          <w:p w:rsidR="00C07341" w:rsidRDefault="00FD5FC0">
            <w:pPr>
              <w:pStyle w:val="TableParagraph"/>
              <w:spacing w:line="258" w:lineRule="exact"/>
              <w:ind w:left="379" w:right="36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47" w:type="dxa"/>
          </w:tcPr>
          <w:p w:rsidR="00C07341" w:rsidRDefault="000C5E2E">
            <w:pPr>
              <w:pStyle w:val="TableParagraph"/>
              <w:spacing w:line="25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07341">
        <w:trPr>
          <w:trHeight w:val="275"/>
        </w:trPr>
        <w:tc>
          <w:tcPr>
            <w:tcW w:w="1399" w:type="dxa"/>
          </w:tcPr>
          <w:p w:rsidR="00C07341" w:rsidRDefault="00FD5FC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51" w:type="dxa"/>
          </w:tcPr>
          <w:p w:rsidR="00C07341" w:rsidRDefault="00FD5FC0">
            <w:pPr>
              <w:pStyle w:val="TableParagraph"/>
              <w:spacing w:line="256" w:lineRule="exact"/>
              <w:ind w:left="1442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4"/>
                <w:sz w:val="24"/>
              </w:rPr>
              <w:t xml:space="preserve"> под</w:t>
            </w:r>
            <w:r>
              <w:rPr>
                <w:sz w:val="24"/>
              </w:rPr>
              <w:t>группа</w:t>
            </w:r>
          </w:p>
        </w:tc>
        <w:tc>
          <w:tcPr>
            <w:tcW w:w="2194" w:type="dxa"/>
          </w:tcPr>
          <w:p w:rsidR="00C07341" w:rsidRDefault="00FD5FC0">
            <w:pPr>
              <w:pStyle w:val="TableParagraph"/>
              <w:spacing w:line="256" w:lineRule="exact"/>
              <w:ind w:left="379" w:right="37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47" w:type="dxa"/>
          </w:tcPr>
          <w:p w:rsidR="00C07341" w:rsidRDefault="000C5E2E">
            <w:pPr>
              <w:pStyle w:val="TableParagraph"/>
              <w:spacing w:line="256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07341">
        <w:trPr>
          <w:trHeight w:val="275"/>
        </w:trPr>
        <w:tc>
          <w:tcPr>
            <w:tcW w:w="1399" w:type="dxa"/>
          </w:tcPr>
          <w:p w:rsidR="00C07341" w:rsidRDefault="00FD5FC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51" w:type="dxa"/>
          </w:tcPr>
          <w:p w:rsidR="00C07341" w:rsidRDefault="00FD5FC0">
            <w:pPr>
              <w:pStyle w:val="TableParagraph"/>
              <w:spacing w:line="256" w:lineRule="exact"/>
              <w:ind w:left="149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под</w:t>
            </w:r>
            <w:r>
              <w:rPr>
                <w:sz w:val="24"/>
              </w:rPr>
              <w:t>группа</w:t>
            </w:r>
          </w:p>
        </w:tc>
        <w:tc>
          <w:tcPr>
            <w:tcW w:w="2194" w:type="dxa"/>
          </w:tcPr>
          <w:p w:rsidR="00C07341" w:rsidRDefault="00FD5FC0">
            <w:pPr>
              <w:pStyle w:val="TableParagraph"/>
              <w:spacing w:line="256" w:lineRule="exact"/>
              <w:ind w:left="379" w:right="37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5 лет</w:t>
            </w:r>
          </w:p>
        </w:tc>
        <w:tc>
          <w:tcPr>
            <w:tcW w:w="2047" w:type="dxa"/>
          </w:tcPr>
          <w:p w:rsidR="00C07341" w:rsidRDefault="00FD5FC0">
            <w:pPr>
              <w:pStyle w:val="TableParagraph"/>
              <w:spacing w:line="256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276"/>
        </w:trPr>
        <w:tc>
          <w:tcPr>
            <w:tcW w:w="1399" w:type="dxa"/>
          </w:tcPr>
          <w:p w:rsidR="00C07341" w:rsidRDefault="00FD5FC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51" w:type="dxa"/>
          </w:tcPr>
          <w:p w:rsidR="00C07341" w:rsidRDefault="00FD5FC0">
            <w:pPr>
              <w:pStyle w:val="TableParagraph"/>
              <w:spacing w:line="256" w:lineRule="exact"/>
              <w:ind w:left="1474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4"/>
                <w:sz w:val="24"/>
              </w:rPr>
              <w:t xml:space="preserve"> под</w:t>
            </w:r>
            <w:r>
              <w:rPr>
                <w:sz w:val="24"/>
              </w:rPr>
              <w:t>группа</w:t>
            </w:r>
          </w:p>
        </w:tc>
        <w:tc>
          <w:tcPr>
            <w:tcW w:w="2194" w:type="dxa"/>
          </w:tcPr>
          <w:p w:rsidR="00C07341" w:rsidRDefault="00FD5FC0">
            <w:pPr>
              <w:pStyle w:val="TableParagraph"/>
              <w:spacing w:line="256" w:lineRule="exact"/>
              <w:ind w:left="379" w:right="37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6 лет</w:t>
            </w:r>
          </w:p>
        </w:tc>
        <w:tc>
          <w:tcPr>
            <w:tcW w:w="2047" w:type="dxa"/>
          </w:tcPr>
          <w:p w:rsidR="00C07341" w:rsidRDefault="000C5E2E">
            <w:pPr>
              <w:pStyle w:val="TableParagraph"/>
              <w:spacing w:line="256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07341">
        <w:trPr>
          <w:trHeight w:val="275"/>
        </w:trPr>
        <w:tc>
          <w:tcPr>
            <w:tcW w:w="1399" w:type="dxa"/>
          </w:tcPr>
          <w:p w:rsidR="00C07341" w:rsidRDefault="00FD5FC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51" w:type="dxa"/>
          </w:tcPr>
          <w:p w:rsidR="00C07341" w:rsidRDefault="00FD5FC0">
            <w:pPr>
              <w:pStyle w:val="TableParagraph"/>
              <w:spacing w:line="256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под</w:t>
            </w:r>
            <w:r>
              <w:rPr>
                <w:sz w:val="24"/>
              </w:rPr>
              <w:t>группа</w:t>
            </w:r>
          </w:p>
        </w:tc>
        <w:tc>
          <w:tcPr>
            <w:tcW w:w="2194" w:type="dxa"/>
          </w:tcPr>
          <w:p w:rsidR="00C07341" w:rsidRDefault="00FD5FC0">
            <w:pPr>
              <w:pStyle w:val="TableParagraph"/>
              <w:spacing w:line="256" w:lineRule="exact"/>
              <w:ind w:left="379" w:right="37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 лет</w:t>
            </w:r>
          </w:p>
        </w:tc>
        <w:tc>
          <w:tcPr>
            <w:tcW w:w="2047" w:type="dxa"/>
          </w:tcPr>
          <w:p w:rsidR="00C07341" w:rsidRDefault="000C5E2E">
            <w:pPr>
              <w:pStyle w:val="TableParagraph"/>
              <w:spacing w:line="256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07341">
        <w:trPr>
          <w:trHeight w:val="275"/>
        </w:trPr>
        <w:tc>
          <w:tcPr>
            <w:tcW w:w="1399" w:type="dxa"/>
          </w:tcPr>
          <w:p w:rsidR="00C07341" w:rsidRDefault="00FD5FC0">
            <w:pPr>
              <w:pStyle w:val="TableParagraph"/>
              <w:spacing w:line="256" w:lineRule="exact"/>
              <w:ind w:left="101" w:right="88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4551" w:type="dxa"/>
          </w:tcPr>
          <w:p w:rsidR="00C07341" w:rsidRDefault="00FD5FC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94" w:type="dxa"/>
          </w:tcPr>
          <w:p w:rsidR="00C07341" w:rsidRDefault="00FD5FC0">
            <w:pPr>
              <w:pStyle w:val="TableParagraph"/>
              <w:spacing w:line="256" w:lineRule="exact"/>
              <w:ind w:left="379" w:right="3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 лет</w:t>
            </w:r>
          </w:p>
        </w:tc>
        <w:tc>
          <w:tcPr>
            <w:tcW w:w="2047" w:type="dxa"/>
          </w:tcPr>
          <w:p w:rsidR="00C07341" w:rsidRDefault="000C5E2E">
            <w:pPr>
              <w:pStyle w:val="TableParagraph"/>
              <w:spacing w:line="256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C07341" w:rsidRDefault="00C07341">
      <w:pPr>
        <w:pStyle w:val="a4"/>
        <w:spacing w:before="8"/>
        <w:rPr>
          <w:sz w:val="23"/>
        </w:rPr>
      </w:pPr>
    </w:p>
    <w:p w:rsidR="00C07341" w:rsidRDefault="00FD5FC0">
      <w:pPr>
        <w:pStyle w:val="1"/>
        <w:ind w:right="930"/>
      </w:pPr>
      <w:r>
        <w:t>Воспитательная</w:t>
      </w:r>
      <w:r>
        <w:rPr>
          <w:spacing w:val="-5"/>
        </w:rPr>
        <w:t xml:space="preserve"> </w:t>
      </w:r>
      <w:r>
        <w:t>работа.</w:t>
      </w:r>
    </w:p>
    <w:p w:rsidR="00C07341" w:rsidRDefault="00C07341">
      <w:pPr>
        <w:pStyle w:val="a4"/>
        <w:spacing w:before="7"/>
        <w:rPr>
          <w:b/>
          <w:sz w:val="23"/>
        </w:rPr>
      </w:pPr>
    </w:p>
    <w:p w:rsidR="00C07341" w:rsidRDefault="00FD5FC0">
      <w:pPr>
        <w:pStyle w:val="a4"/>
        <w:ind w:left="533" w:firstLine="708"/>
      </w:pPr>
      <w:r>
        <w:t>Реализация</w:t>
      </w:r>
      <w:r>
        <w:rPr>
          <w:spacing w:val="-14"/>
        </w:rPr>
        <w:t xml:space="preserve"> </w:t>
      </w:r>
      <w:r>
        <w:t>цели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осуществлялась</w:t>
      </w:r>
      <w:r>
        <w:rPr>
          <w:spacing w:val="-1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основным</w:t>
      </w:r>
      <w:r>
        <w:rPr>
          <w:spacing w:val="-12"/>
        </w:rPr>
        <w:t xml:space="preserve"> </w:t>
      </w:r>
      <w:r>
        <w:t>направлениям</w:t>
      </w:r>
      <w:r>
        <w:rPr>
          <w:spacing w:val="-57"/>
        </w:rPr>
        <w:t xml:space="preserve"> </w:t>
      </w:r>
      <w:r>
        <w:t>(модулям):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spacing w:before="1"/>
        <w:ind w:left="1253" w:hanging="30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:rsidR="00C07341" w:rsidRDefault="00FD5FC0">
      <w:pPr>
        <w:pStyle w:val="a4"/>
        <w:ind w:left="533" w:right="403" w:firstLine="708"/>
        <w:jc w:val="both"/>
      </w:pPr>
      <w:r>
        <w:t>Для реализации программы воспитания был оформлен календарный план 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который</w:t>
      </w:r>
      <w:r>
        <w:rPr>
          <w:spacing w:val="60"/>
        </w:rPr>
        <w:t xml:space="preserve"> </w:t>
      </w:r>
      <w:r>
        <w:t>включает</w:t>
      </w:r>
      <w:r>
        <w:rPr>
          <w:spacing w:val="60"/>
        </w:rPr>
        <w:t xml:space="preserve"> </w:t>
      </w:r>
      <w:r>
        <w:t>в себя</w:t>
      </w:r>
      <w:r>
        <w:rPr>
          <w:spacing w:val="60"/>
        </w:rPr>
        <w:t xml:space="preserve"> </w:t>
      </w:r>
      <w:r>
        <w:t>общесадовские</w:t>
      </w:r>
      <w:r>
        <w:rPr>
          <w:spacing w:val="60"/>
        </w:rPr>
        <w:t xml:space="preserve"> </w:t>
      </w:r>
      <w:r>
        <w:t>и групповые</w:t>
      </w:r>
      <w:r>
        <w:rPr>
          <w:spacing w:val="60"/>
        </w:rPr>
        <w:t xml:space="preserve"> </w:t>
      </w:r>
      <w:r>
        <w:t>мероприятия.</w:t>
      </w:r>
      <w:r>
        <w:rPr>
          <w:spacing w:val="60"/>
        </w:rPr>
        <w:t xml:space="preserve"> </w:t>
      </w:r>
      <w:r>
        <w:t>План</w:t>
      </w:r>
      <w:r>
        <w:rPr>
          <w:spacing w:val="60"/>
        </w:rPr>
        <w:t xml:space="preserve"> </w:t>
      </w:r>
      <w:r>
        <w:t>составлен</w:t>
      </w:r>
      <w:r>
        <w:rPr>
          <w:spacing w:val="-57"/>
        </w:rPr>
        <w:t xml:space="preserve"> </w:t>
      </w:r>
      <w:r>
        <w:t>с учетом федерального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-1"/>
        </w:rPr>
        <w:t xml:space="preserve"> </w:t>
      </w:r>
      <w:r>
        <w:t>плана воспитательной</w:t>
      </w:r>
      <w:r>
        <w:rPr>
          <w:spacing w:val="2"/>
        </w:rPr>
        <w:t xml:space="preserve"> </w:t>
      </w:r>
      <w:r>
        <w:t>работы.</w:t>
      </w:r>
    </w:p>
    <w:p w:rsidR="00C07341" w:rsidRDefault="00FD5FC0">
      <w:pPr>
        <w:pStyle w:val="a4"/>
        <w:ind w:left="533" w:right="223" w:firstLine="708"/>
        <w:jc w:val="both"/>
      </w:pPr>
      <w:r>
        <w:t>Чтобы выбрать стратегию воспитательной работы, в 202</w:t>
      </w:r>
      <w:r w:rsidR="00BF6149">
        <w:t>4</w:t>
      </w:r>
      <w:r>
        <w:t xml:space="preserve"> году проводился анализ состава</w:t>
      </w:r>
      <w:r>
        <w:rPr>
          <w:spacing w:val="1"/>
        </w:rPr>
        <w:t xml:space="preserve"> </w:t>
      </w:r>
      <w:r>
        <w:t>семей воспитанников.</w:t>
      </w:r>
    </w:p>
    <w:p w:rsidR="00C07341" w:rsidRDefault="00FD5FC0">
      <w:pPr>
        <w:pStyle w:val="a4"/>
        <w:ind w:left="1236" w:right="926"/>
        <w:jc w:val="center"/>
      </w:pPr>
      <w:r>
        <w:t>Характеристика</w:t>
      </w:r>
      <w:r>
        <w:rPr>
          <w:spacing w:val="-2"/>
        </w:rPr>
        <w:t xml:space="preserve"> </w:t>
      </w:r>
      <w:r>
        <w:t>семей</w:t>
      </w:r>
      <w:r>
        <w:rPr>
          <w:spacing w:val="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составу</w:t>
      </w:r>
    </w:p>
    <w:p w:rsidR="00C07341" w:rsidRDefault="00C07341">
      <w:pPr>
        <w:pStyle w:val="a4"/>
        <w:spacing w:before="8"/>
      </w:pPr>
    </w:p>
    <w:tbl>
      <w:tblPr>
        <w:tblW w:w="0" w:type="auto"/>
        <w:tblInd w:w="5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3"/>
        <w:gridCol w:w="2011"/>
        <w:gridCol w:w="5595"/>
      </w:tblGrid>
      <w:tr w:rsidR="00C07341">
        <w:trPr>
          <w:trHeight w:val="426"/>
        </w:trPr>
        <w:tc>
          <w:tcPr>
            <w:tcW w:w="2573" w:type="dxa"/>
          </w:tcPr>
          <w:p w:rsidR="00C07341" w:rsidRDefault="00FD5FC0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011" w:type="dxa"/>
          </w:tcPr>
          <w:p w:rsidR="00C07341" w:rsidRDefault="00FD5FC0">
            <w:pPr>
              <w:pStyle w:val="TableParagraph"/>
              <w:spacing w:before="68"/>
              <w:ind w:left="54" w:right="4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5595" w:type="dxa"/>
          </w:tcPr>
          <w:p w:rsidR="00C07341" w:rsidRDefault="00FD5FC0">
            <w:pPr>
              <w:pStyle w:val="TableParagraph"/>
              <w:spacing w:before="68"/>
              <w:ind w:left="63" w:right="46"/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C07341">
        <w:trPr>
          <w:trHeight w:val="427"/>
        </w:trPr>
        <w:tc>
          <w:tcPr>
            <w:tcW w:w="2573" w:type="dxa"/>
          </w:tcPr>
          <w:p w:rsidR="00C07341" w:rsidRDefault="00FD5FC0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Полная</w:t>
            </w:r>
          </w:p>
        </w:tc>
        <w:tc>
          <w:tcPr>
            <w:tcW w:w="2011" w:type="dxa"/>
          </w:tcPr>
          <w:p w:rsidR="00C07341" w:rsidRDefault="00FD5FC0">
            <w:pPr>
              <w:pStyle w:val="TableParagraph"/>
              <w:spacing w:before="68"/>
              <w:ind w:left="53" w:right="4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95" w:type="dxa"/>
          </w:tcPr>
          <w:p w:rsidR="00C07341" w:rsidRDefault="00FD5FC0">
            <w:pPr>
              <w:pStyle w:val="TableParagraph"/>
              <w:spacing w:before="68"/>
              <w:ind w:left="61" w:right="46"/>
              <w:jc w:val="center"/>
              <w:rPr>
                <w:sz w:val="24"/>
              </w:rPr>
            </w:pPr>
            <w:r>
              <w:rPr>
                <w:sz w:val="24"/>
              </w:rPr>
              <w:t>92%</w:t>
            </w:r>
          </w:p>
        </w:tc>
      </w:tr>
      <w:tr w:rsidR="00C07341">
        <w:trPr>
          <w:trHeight w:val="426"/>
        </w:trPr>
        <w:tc>
          <w:tcPr>
            <w:tcW w:w="2573" w:type="dxa"/>
          </w:tcPr>
          <w:p w:rsidR="00C07341" w:rsidRDefault="00FD5FC0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матерью</w:t>
            </w:r>
          </w:p>
        </w:tc>
        <w:tc>
          <w:tcPr>
            <w:tcW w:w="2011" w:type="dxa"/>
          </w:tcPr>
          <w:p w:rsidR="00C07341" w:rsidRDefault="00FD5FC0">
            <w:pPr>
              <w:pStyle w:val="TableParagraph"/>
              <w:spacing w:before="66"/>
              <w:ind w:left="53" w:right="4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595" w:type="dxa"/>
          </w:tcPr>
          <w:p w:rsidR="00C07341" w:rsidRDefault="00FD5FC0">
            <w:pPr>
              <w:pStyle w:val="TableParagraph"/>
              <w:spacing w:before="66"/>
              <w:ind w:left="61" w:right="4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07341">
        <w:trPr>
          <w:trHeight w:val="424"/>
        </w:trPr>
        <w:tc>
          <w:tcPr>
            <w:tcW w:w="2573" w:type="dxa"/>
          </w:tcPr>
          <w:p w:rsidR="00C07341" w:rsidRDefault="00FD5FC0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отцом</w:t>
            </w:r>
          </w:p>
        </w:tc>
        <w:tc>
          <w:tcPr>
            <w:tcW w:w="2011" w:type="dxa"/>
          </w:tcPr>
          <w:p w:rsidR="00C07341" w:rsidRDefault="00FD5FC0">
            <w:pPr>
              <w:pStyle w:val="TableParagraph"/>
              <w:spacing w:before="6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95" w:type="dxa"/>
          </w:tcPr>
          <w:p w:rsidR="00C07341" w:rsidRDefault="00FD5FC0">
            <w:pPr>
              <w:pStyle w:val="TableParagraph"/>
              <w:spacing w:before="66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8%</w:t>
            </w:r>
          </w:p>
        </w:tc>
      </w:tr>
      <w:tr w:rsidR="00C07341">
        <w:trPr>
          <w:trHeight w:val="426"/>
        </w:trPr>
        <w:tc>
          <w:tcPr>
            <w:tcW w:w="2573" w:type="dxa"/>
          </w:tcPr>
          <w:p w:rsidR="00C07341" w:rsidRDefault="00FD5FC0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Оформлено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опекунство</w:t>
            </w:r>
          </w:p>
        </w:tc>
        <w:tc>
          <w:tcPr>
            <w:tcW w:w="2011" w:type="dxa"/>
          </w:tcPr>
          <w:p w:rsidR="00C07341" w:rsidRDefault="00FD5FC0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595" w:type="dxa"/>
          </w:tcPr>
          <w:p w:rsidR="00C07341" w:rsidRDefault="00FD5FC0">
            <w:pPr>
              <w:pStyle w:val="TableParagraph"/>
              <w:spacing w:before="6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C07341" w:rsidRDefault="00C07341">
      <w:pPr>
        <w:pStyle w:val="a4"/>
        <w:spacing w:before="8"/>
        <w:rPr>
          <w:sz w:val="23"/>
        </w:rPr>
      </w:pPr>
    </w:p>
    <w:p w:rsidR="00C07341" w:rsidRDefault="00FD5FC0">
      <w:pPr>
        <w:pStyle w:val="a4"/>
        <w:ind w:left="1236" w:right="930"/>
        <w:jc w:val="center"/>
      </w:pPr>
      <w:r>
        <w:t>Характеристика</w:t>
      </w:r>
      <w:r>
        <w:rPr>
          <w:spacing w:val="-2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количеству</w:t>
      </w:r>
      <w:r>
        <w:rPr>
          <w:spacing w:val="-5"/>
        </w:rPr>
        <w:t xml:space="preserve"> </w:t>
      </w:r>
      <w:r>
        <w:t>детей</w:t>
      </w:r>
    </w:p>
    <w:p w:rsidR="00C07341" w:rsidRDefault="00C07341">
      <w:pPr>
        <w:pStyle w:val="a4"/>
        <w:spacing w:before="1"/>
        <w:rPr>
          <w:sz w:val="25"/>
        </w:rPr>
      </w:pPr>
    </w:p>
    <w:tbl>
      <w:tblPr>
        <w:tblW w:w="0" w:type="auto"/>
        <w:tblInd w:w="5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1990"/>
        <w:gridCol w:w="5459"/>
      </w:tblGrid>
      <w:tr w:rsidR="00C07341">
        <w:trPr>
          <w:trHeight w:val="700"/>
        </w:trPr>
        <w:tc>
          <w:tcPr>
            <w:tcW w:w="2744" w:type="dxa"/>
          </w:tcPr>
          <w:p w:rsidR="00C07341" w:rsidRDefault="00FD5FC0">
            <w:pPr>
              <w:pStyle w:val="TableParagraph"/>
              <w:spacing w:before="66"/>
              <w:ind w:left="76" w:right="804"/>
              <w:rPr>
                <w:sz w:val="24"/>
              </w:rPr>
            </w:pPr>
            <w:r>
              <w:rPr>
                <w:sz w:val="24"/>
              </w:rPr>
              <w:t>Количество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990" w:type="dxa"/>
          </w:tcPr>
          <w:p w:rsidR="00C07341" w:rsidRDefault="00FD5FC0">
            <w:pPr>
              <w:pStyle w:val="TableParagraph"/>
              <w:spacing w:before="66"/>
              <w:ind w:left="76" w:right="678"/>
              <w:rPr>
                <w:sz w:val="24"/>
              </w:rPr>
            </w:pPr>
            <w:r>
              <w:rPr>
                <w:sz w:val="24"/>
              </w:rPr>
              <w:t>Количество семей</w:t>
            </w:r>
          </w:p>
        </w:tc>
        <w:tc>
          <w:tcPr>
            <w:tcW w:w="5459" w:type="dxa"/>
          </w:tcPr>
          <w:p w:rsidR="00C07341" w:rsidRDefault="00FD5FC0">
            <w:pPr>
              <w:pStyle w:val="TableParagraph"/>
              <w:spacing w:before="66"/>
              <w:ind w:left="73" w:right="1523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C07341">
        <w:trPr>
          <w:trHeight w:val="426"/>
        </w:trPr>
        <w:tc>
          <w:tcPr>
            <w:tcW w:w="2744" w:type="dxa"/>
          </w:tcPr>
          <w:p w:rsidR="00C07341" w:rsidRDefault="00FD5FC0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1990" w:type="dxa"/>
          </w:tcPr>
          <w:p w:rsidR="00C07341" w:rsidRDefault="00FD5FC0">
            <w:pPr>
              <w:pStyle w:val="TableParagraph"/>
              <w:spacing w:before="68"/>
              <w:ind w:right="85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59" w:type="dxa"/>
          </w:tcPr>
          <w:p w:rsidR="00C07341" w:rsidRDefault="00FD5FC0">
            <w:pPr>
              <w:pStyle w:val="TableParagraph"/>
              <w:spacing w:before="68"/>
              <w:ind w:left="2487" w:right="2476"/>
              <w:jc w:val="center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</w:tr>
      <w:tr w:rsidR="00C07341">
        <w:trPr>
          <w:trHeight w:val="427"/>
        </w:trPr>
        <w:tc>
          <w:tcPr>
            <w:tcW w:w="2744" w:type="dxa"/>
          </w:tcPr>
          <w:p w:rsidR="00C07341" w:rsidRDefault="00FD5FC0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90" w:type="dxa"/>
          </w:tcPr>
          <w:p w:rsidR="00C07341" w:rsidRDefault="00FD5FC0">
            <w:pPr>
              <w:pStyle w:val="TableParagraph"/>
              <w:spacing w:before="69"/>
              <w:ind w:right="8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59" w:type="dxa"/>
          </w:tcPr>
          <w:p w:rsidR="00C07341" w:rsidRDefault="00FD5FC0">
            <w:pPr>
              <w:pStyle w:val="TableParagraph"/>
              <w:spacing w:before="69"/>
              <w:ind w:left="2487" w:right="2476"/>
              <w:jc w:val="center"/>
              <w:rPr>
                <w:sz w:val="24"/>
              </w:rPr>
            </w:pPr>
            <w:r>
              <w:rPr>
                <w:sz w:val="24"/>
              </w:rPr>
              <w:t>17%</w:t>
            </w:r>
          </w:p>
        </w:tc>
      </w:tr>
      <w:tr w:rsidR="00C07341">
        <w:trPr>
          <w:trHeight w:val="426"/>
        </w:trPr>
        <w:tc>
          <w:tcPr>
            <w:tcW w:w="2744" w:type="dxa"/>
          </w:tcPr>
          <w:p w:rsidR="00C07341" w:rsidRDefault="00FD5FC0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более</w:t>
            </w:r>
          </w:p>
        </w:tc>
        <w:tc>
          <w:tcPr>
            <w:tcW w:w="1990" w:type="dxa"/>
          </w:tcPr>
          <w:p w:rsidR="00C07341" w:rsidRDefault="00FD5FC0">
            <w:pPr>
              <w:pStyle w:val="TableParagraph"/>
              <w:spacing w:before="66"/>
              <w:ind w:right="85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59" w:type="dxa"/>
          </w:tcPr>
          <w:p w:rsidR="00C07341" w:rsidRDefault="00FD5FC0">
            <w:pPr>
              <w:pStyle w:val="TableParagraph"/>
              <w:spacing w:before="66"/>
              <w:ind w:left="2487" w:right="2476"/>
              <w:jc w:val="center"/>
              <w:rPr>
                <w:sz w:val="24"/>
              </w:rPr>
            </w:pPr>
            <w:r>
              <w:rPr>
                <w:sz w:val="24"/>
              </w:rPr>
              <w:t>58%</w:t>
            </w:r>
          </w:p>
        </w:tc>
      </w:tr>
    </w:tbl>
    <w:p w:rsidR="00C07341" w:rsidRDefault="00C07341">
      <w:pPr>
        <w:pStyle w:val="a4"/>
        <w:spacing w:before="8"/>
        <w:rPr>
          <w:sz w:val="23"/>
        </w:rPr>
      </w:pPr>
    </w:p>
    <w:p w:rsidR="00C07341" w:rsidRDefault="00FD5FC0">
      <w:pPr>
        <w:pStyle w:val="a4"/>
        <w:ind w:left="533" w:right="219" w:firstLine="708"/>
        <w:jc w:val="both"/>
      </w:pPr>
      <w:r>
        <w:t xml:space="preserve">Воспитательная  </w:t>
      </w:r>
      <w:r>
        <w:rPr>
          <w:spacing w:val="29"/>
        </w:rPr>
        <w:t xml:space="preserve"> </w:t>
      </w:r>
      <w:r>
        <w:t xml:space="preserve">работа   </w:t>
      </w:r>
      <w:r>
        <w:rPr>
          <w:spacing w:val="26"/>
        </w:rPr>
        <w:t xml:space="preserve"> </w:t>
      </w:r>
      <w:r>
        <w:t xml:space="preserve">строится   </w:t>
      </w:r>
      <w:r>
        <w:rPr>
          <w:spacing w:val="27"/>
        </w:rPr>
        <w:t xml:space="preserve"> </w:t>
      </w:r>
      <w:r>
        <w:t xml:space="preserve">с учетом   </w:t>
      </w:r>
      <w:r>
        <w:rPr>
          <w:spacing w:val="26"/>
        </w:rPr>
        <w:t xml:space="preserve"> </w:t>
      </w:r>
      <w:r>
        <w:t xml:space="preserve">индивидуальных   </w:t>
      </w:r>
      <w:r>
        <w:rPr>
          <w:spacing w:val="30"/>
        </w:rPr>
        <w:t xml:space="preserve"> </w:t>
      </w:r>
      <w:r>
        <w:t xml:space="preserve">особенностей   </w:t>
      </w:r>
      <w:r>
        <w:rPr>
          <w:spacing w:val="29"/>
        </w:rPr>
        <w:t xml:space="preserve"> </w:t>
      </w:r>
      <w:r>
        <w:t>детей,</w:t>
      </w:r>
      <w:r>
        <w:rPr>
          <w:spacing w:val="-58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 методов,</w:t>
      </w:r>
      <w:r>
        <w:rPr>
          <w:spacing w:val="1"/>
        </w:rPr>
        <w:t xml:space="preserve"> </w:t>
      </w:r>
      <w:r>
        <w:t>в тесной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rPr>
          <w:spacing w:val="-1"/>
        </w:rPr>
        <w:t>специалистов</w:t>
      </w:r>
      <w:r>
        <w:rPr>
          <w:spacing w:val="-1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родителей.</w:t>
      </w:r>
      <w:r>
        <w:rPr>
          <w:spacing w:val="-13"/>
        </w:rPr>
        <w:t xml:space="preserve"> </w:t>
      </w:r>
      <w:r>
        <w:t>Детям</w:t>
      </w:r>
      <w:r>
        <w:rPr>
          <w:spacing w:val="-14"/>
        </w:rPr>
        <w:t xml:space="preserve"> </w:t>
      </w:r>
      <w:r>
        <w:t>из неполных</w:t>
      </w:r>
      <w:r>
        <w:rPr>
          <w:spacing w:val="-13"/>
        </w:rPr>
        <w:t xml:space="preserve"> </w:t>
      </w:r>
      <w:r>
        <w:t>семей</w:t>
      </w:r>
      <w:r>
        <w:rPr>
          <w:spacing w:val="-8"/>
        </w:rPr>
        <w:t xml:space="preserve"> </w:t>
      </w:r>
      <w:r>
        <w:t>уделяется</w:t>
      </w:r>
      <w:r>
        <w:rPr>
          <w:spacing w:val="-14"/>
        </w:rPr>
        <w:t xml:space="preserve"> </w:t>
      </w:r>
      <w:r>
        <w:t>большее</w:t>
      </w:r>
      <w:r>
        <w:rPr>
          <w:spacing w:val="-14"/>
        </w:rPr>
        <w:t xml:space="preserve"> </w:t>
      </w:r>
      <w:r>
        <w:t>внимание</w:t>
      </w:r>
      <w:r>
        <w:rPr>
          <w:spacing w:val="-1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первые</w:t>
      </w:r>
      <w:r>
        <w:rPr>
          <w:spacing w:val="-15"/>
        </w:rPr>
        <w:t xml:space="preserve"> </w:t>
      </w:r>
      <w:r>
        <w:t>месяцы</w:t>
      </w:r>
      <w:r>
        <w:rPr>
          <w:spacing w:val="-57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зачисления в</w:t>
      </w:r>
      <w:r>
        <w:rPr>
          <w:spacing w:val="-1"/>
        </w:rPr>
        <w:t xml:space="preserve"> </w:t>
      </w:r>
      <w:r>
        <w:t>Детский</w:t>
      </w:r>
      <w:r>
        <w:rPr>
          <w:spacing w:val="2"/>
        </w:rPr>
        <w:t xml:space="preserve"> </w:t>
      </w:r>
      <w:r>
        <w:t>сад.</w:t>
      </w:r>
    </w:p>
    <w:p w:rsidR="00C07341" w:rsidRDefault="00FD5FC0">
      <w:pPr>
        <w:pStyle w:val="a4"/>
        <w:ind w:left="533" w:right="221" w:firstLine="708"/>
        <w:jc w:val="both"/>
      </w:pPr>
      <w:r>
        <w:rPr>
          <w:spacing w:val="-1"/>
        </w:rPr>
        <w:t>Вывод:</w:t>
      </w:r>
      <w:r>
        <w:rPr>
          <w:spacing w:val="-14"/>
        </w:rPr>
        <w:t xml:space="preserve"> </w:t>
      </w:r>
      <w:r>
        <w:rPr>
          <w:spacing w:val="-1"/>
        </w:rPr>
        <w:t>все</w:t>
      </w:r>
      <w:r>
        <w:rPr>
          <w:spacing w:val="-14"/>
        </w:rPr>
        <w:t xml:space="preserve"> </w:t>
      </w:r>
      <w:r>
        <w:rPr>
          <w:spacing w:val="-1"/>
        </w:rPr>
        <w:t>нормативные</w:t>
      </w:r>
      <w:r>
        <w:rPr>
          <w:spacing w:val="-15"/>
        </w:rPr>
        <w:t xml:space="preserve"> </w:t>
      </w:r>
      <w:r>
        <w:rPr>
          <w:spacing w:val="-1"/>
        </w:rPr>
        <w:t>локальные</w:t>
      </w:r>
      <w:r>
        <w:rPr>
          <w:spacing w:val="-14"/>
        </w:rPr>
        <w:t xml:space="preserve"> </w:t>
      </w:r>
      <w:r>
        <w:t>акты</w:t>
      </w:r>
      <w:r>
        <w:rPr>
          <w:spacing w:val="-14"/>
        </w:rPr>
        <w:t xml:space="preserve"> </w:t>
      </w:r>
      <w:r>
        <w:t>в части</w:t>
      </w:r>
      <w:r>
        <w:rPr>
          <w:spacing w:val="-12"/>
        </w:rPr>
        <w:t xml:space="preserve"> </w:t>
      </w:r>
      <w:r>
        <w:t>содержания,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58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в наличии.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 ДОО</w:t>
      </w:r>
      <w:r>
        <w:rPr>
          <w:spacing w:val="1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>отчетного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осуществлялась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действующего законодательства.</w:t>
      </w:r>
    </w:p>
    <w:p w:rsidR="00C07341" w:rsidRDefault="00C07341">
      <w:pPr>
        <w:pStyle w:val="a4"/>
        <w:spacing w:before="11"/>
      </w:pPr>
    </w:p>
    <w:p w:rsidR="00C07341" w:rsidRDefault="00FD5FC0">
      <w:pPr>
        <w:pStyle w:val="1"/>
        <w:numPr>
          <w:ilvl w:val="0"/>
          <w:numId w:val="1"/>
        </w:numPr>
        <w:tabs>
          <w:tab w:val="left" w:pos="3484"/>
        </w:tabs>
        <w:ind w:left="3483" w:hanging="308"/>
        <w:jc w:val="left"/>
      </w:pPr>
      <w:r>
        <w:t>Оценка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организации</w:t>
      </w:r>
    </w:p>
    <w:p w:rsidR="00C07341" w:rsidRDefault="00C07341">
      <w:pPr>
        <w:pStyle w:val="a4"/>
        <w:spacing w:before="9"/>
        <w:rPr>
          <w:b/>
          <w:sz w:val="23"/>
        </w:rPr>
      </w:pPr>
    </w:p>
    <w:p w:rsidR="00C07341" w:rsidRDefault="00FD5FC0">
      <w:pPr>
        <w:pStyle w:val="a4"/>
        <w:ind w:left="533" w:right="224" w:firstLine="708"/>
        <w:jc w:val="both"/>
      </w:pPr>
      <w:r>
        <w:t>Управление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уставом</w:t>
      </w:r>
      <w:r>
        <w:rPr>
          <w:spacing w:val="-1"/>
        </w:rPr>
        <w:t xml:space="preserve"> </w:t>
      </w:r>
      <w:r>
        <w:t>Детского сада.</w:t>
      </w:r>
    </w:p>
    <w:p w:rsidR="00C07341" w:rsidRDefault="00FD5FC0">
      <w:pPr>
        <w:pStyle w:val="a4"/>
        <w:ind w:left="533" w:right="222" w:firstLine="708"/>
        <w:jc w:val="both"/>
      </w:pPr>
      <w:r>
        <w:t>Управление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 принципах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 коллегиальности.</w:t>
      </w:r>
      <w:r>
        <w:rPr>
          <w:spacing w:val="1"/>
        </w:rPr>
        <w:t xml:space="preserve"> </w:t>
      </w:r>
      <w:r>
        <w:t>Коллегиальными</w:t>
      </w:r>
      <w:r>
        <w:rPr>
          <w:spacing w:val="-11"/>
        </w:rPr>
        <w:t xml:space="preserve"> </w:t>
      </w:r>
      <w:r>
        <w:t>органами</w:t>
      </w:r>
      <w:r>
        <w:rPr>
          <w:spacing w:val="-8"/>
        </w:rPr>
        <w:t xml:space="preserve"> </w:t>
      </w:r>
      <w:r>
        <w:t>управления</w:t>
      </w:r>
      <w:r>
        <w:rPr>
          <w:spacing w:val="-11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управляющий</w:t>
      </w:r>
      <w:r>
        <w:rPr>
          <w:spacing w:val="-10"/>
        </w:rPr>
        <w:t xml:space="preserve"> </w:t>
      </w:r>
      <w:r>
        <w:t>совет,</w:t>
      </w:r>
      <w:r>
        <w:rPr>
          <w:spacing w:val="-12"/>
        </w:rPr>
        <w:t xml:space="preserve"> </w:t>
      </w:r>
      <w:r>
        <w:t>педагогический</w:t>
      </w:r>
      <w:r>
        <w:rPr>
          <w:spacing w:val="-9"/>
        </w:rPr>
        <w:t xml:space="preserve"> </w:t>
      </w:r>
      <w:r>
        <w:t>совет,</w:t>
      </w:r>
      <w:r>
        <w:rPr>
          <w:spacing w:val="-12"/>
        </w:rPr>
        <w:t xml:space="preserve"> </w:t>
      </w:r>
      <w:r>
        <w:t>общее</w:t>
      </w:r>
      <w:r>
        <w:rPr>
          <w:spacing w:val="-58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Единоличным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руководитель —</w:t>
      </w:r>
      <w:r>
        <w:rPr>
          <w:spacing w:val="1"/>
        </w:rPr>
        <w:t xml:space="preserve"> </w:t>
      </w:r>
      <w:r>
        <w:t>заведующий.</w:t>
      </w:r>
    </w:p>
    <w:p w:rsidR="00C07341" w:rsidRDefault="00C07341">
      <w:pPr>
        <w:pStyle w:val="a4"/>
        <w:spacing w:before="10"/>
      </w:pPr>
    </w:p>
    <w:p w:rsidR="00BF6149" w:rsidRDefault="00BF6149">
      <w:pPr>
        <w:pStyle w:val="a4"/>
        <w:spacing w:before="10"/>
      </w:pPr>
    </w:p>
    <w:p w:rsidR="00BF6149" w:rsidRDefault="00BF6149">
      <w:pPr>
        <w:pStyle w:val="a4"/>
        <w:spacing w:before="10"/>
      </w:pPr>
    </w:p>
    <w:p w:rsidR="00C07341" w:rsidRDefault="00FD5FC0">
      <w:pPr>
        <w:pStyle w:val="1"/>
        <w:ind w:right="930"/>
      </w:pPr>
      <w:r>
        <w:lastRenderedPageBreak/>
        <w:t>Органы</w:t>
      </w:r>
      <w:r>
        <w:rPr>
          <w:spacing w:val="-2"/>
        </w:rPr>
        <w:t xml:space="preserve"> </w:t>
      </w:r>
      <w:r>
        <w:t>управления,</w:t>
      </w:r>
      <w:r>
        <w:rPr>
          <w:spacing w:val="-4"/>
        </w:rPr>
        <w:t xml:space="preserve"> </w:t>
      </w:r>
      <w:r>
        <w:t>действующие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</w:p>
    <w:p w:rsidR="00C07341" w:rsidRDefault="00C07341">
      <w:pPr>
        <w:pStyle w:val="a4"/>
        <w:spacing w:before="6"/>
        <w:rPr>
          <w:b/>
        </w:rPr>
      </w:pPr>
    </w:p>
    <w:tbl>
      <w:tblPr>
        <w:tblW w:w="0" w:type="auto"/>
        <w:tblInd w:w="5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7965"/>
      </w:tblGrid>
      <w:tr w:rsidR="00C07341">
        <w:trPr>
          <w:trHeight w:val="702"/>
        </w:trPr>
        <w:tc>
          <w:tcPr>
            <w:tcW w:w="2228" w:type="dxa"/>
          </w:tcPr>
          <w:p w:rsidR="00C07341" w:rsidRDefault="00FD5FC0">
            <w:pPr>
              <w:pStyle w:val="TableParagraph"/>
              <w:spacing w:before="73"/>
              <w:ind w:left="76" w:right="5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органа</w:t>
            </w:r>
          </w:p>
        </w:tc>
        <w:tc>
          <w:tcPr>
            <w:tcW w:w="7965" w:type="dxa"/>
          </w:tcPr>
          <w:p w:rsidR="00C07341" w:rsidRDefault="00FD5FC0">
            <w:pPr>
              <w:pStyle w:val="TableParagraph"/>
              <w:spacing w:before="73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</w:p>
        </w:tc>
      </w:tr>
      <w:tr w:rsidR="00C07341">
        <w:trPr>
          <w:trHeight w:val="1254"/>
        </w:trPr>
        <w:tc>
          <w:tcPr>
            <w:tcW w:w="2228" w:type="dxa"/>
          </w:tcPr>
          <w:p w:rsidR="00C07341" w:rsidRDefault="00FD5FC0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7965" w:type="dxa"/>
          </w:tcPr>
          <w:p w:rsidR="00C07341" w:rsidRDefault="00FD5FC0">
            <w:pPr>
              <w:pStyle w:val="TableParagraph"/>
              <w:spacing w:before="68"/>
              <w:ind w:left="76" w:right="938"/>
              <w:rPr>
                <w:sz w:val="24"/>
              </w:rPr>
            </w:pPr>
            <w:r>
              <w:rPr>
                <w:sz w:val="24"/>
              </w:rPr>
              <w:t>Контролирует работу и обеспечивает эффективное 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C07341" w:rsidRDefault="00FD5FC0">
            <w:pPr>
              <w:pStyle w:val="TableParagraph"/>
              <w:ind w:left="76" w:right="867"/>
              <w:rPr>
                <w:sz w:val="24"/>
              </w:rPr>
            </w:pPr>
            <w:r>
              <w:rPr>
                <w:sz w:val="24"/>
              </w:rPr>
              <w:t>утверждает штатное расписание, отчетные документы 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 Детским садом</w:t>
            </w:r>
          </w:p>
        </w:tc>
      </w:tr>
      <w:tr w:rsidR="00C07341">
        <w:trPr>
          <w:trHeight w:val="2911"/>
        </w:trPr>
        <w:tc>
          <w:tcPr>
            <w:tcW w:w="2228" w:type="dxa"/>
          </w:tcPr>
          <w:p w:rsidR="00C07341" w:rsidRDefault="00FD5FC0">
            <w:pPr>
              <w:pStyle w:val="TableParagraph"/>
              <w:spacing w:before="66"/>
              <w:ind w:left="76" w:right="46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965" w:type="dxa"/>
          </w:tcPr>
          <w:p w:rsidR="00C07341" w:rsidRDefault="00FD5FC0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07341" w:rsidRDefault="00FD5FC0">
            <w:pPr>
              <w:pStyle w:val="TableParagraph"/>
              <w:ind w:left="76" w:right="1985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C07341" w:rsidRDefault="00FD5FC0">
            <w:pPr>
              <w:pStyle w:val="TableParagraph"/>
              <w:numPr>
                <w:ilvl w:val="0"/>
                <w:numId w:val="3"/>
              </w:numPr>
              <w:tabs>
                <w:tab w:val="left" w:pos="796"/>
                <w:tab w:val="left" w:pos="797"/>
              </w:tabs>
              <w:ind w:left="796" w:hanging="301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услуг;</w:t>
            </w:r>
          </w:p>
          <w:p w:rsidR="00C07341" w:rsidRDefault="00FD5FC0">
            <w:pPr>
              <w:pStyle w:val="TableParagraph"/>
              <w:numPr>
                <w:ilvl w:val="0"/>
                <w:numId w:val="3"/>
              </w:numPr>
              <w:tabs>
                <w:tab w:val="left" w:pos="796"/>
                <w:tab w:val="left" w:pos="797"/>
              </w:tabs>
              <w:ind w:left="796" w:hanging="301"/>
              <w:rPr>
                <w:sz w:val="24"/>
              </w:rPr>
            </w:pPr>
            <w:r>
              <w:rPr>
                <w:sz w:val="24"/>
              </w:rPr>
              <w:t>регламентации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C07341" w:rsidRDefault="00FD5FC0">
            <w:pPr>
              <w:pStyle w:val="TableParagraph"/>
              <w:numPr>
                <w:ilvl w:val="0"/>
                <w:numId w:val="3"/>
              </w:numPr>
              <w:tabs>
                <w:tab w:val="left" w:pos="796"/>
                <w:tab w:val="left" w:pos="797"/>
              </w:tabs>
              <w:ind w:left="796" w:hanging="301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C07341" w:rsidRDefault="00FD5FC0">
            <w:pPr>
              <w:pStyle w:val="TableParagraph"/>
              <w:numPr>
                <w:ilvl w:val="0"/>
                <w:numId w:val="3"/>
              </w:numPr>
              <w:tabs>
                <w:tab w:val="left" w:pos="796"/>
                <w:tab w:val="left" w:pos="797"/>
              </w:tabs>
              <w:ind w:right="1442" w:hanging="360"/>
              <w:rPr>
                <w:sz w:val="24"/>
              </w:rPr>
            </w:pPr>
            <w:r>
              <w:rPr>
                <w:sz w:val="24"/>
              </w:rPr>
              <w:t>выбора учебников, учебных пособий, средств обучения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ивоспитания;</w:t>
            </w:r>
          </w:p>
          <w:p w:rsidR="00C07341" w:rsidRDefault="00FD5FC0">
            <w:pPr>
              <w:pStyle w:val="TableParagraph"/>
              <w:numPr>
                <w:ilvl w:val="0"/>
                <w:numId w:val="3"/>
              </w:numPr>
              <w:tabs>
                <w:tab w:val="left" w:pos="796"/>
                <w:tab w:val="left" w:pos="797"/>
              </w:tabs>
              <w:spacing w:before="1"/>
              <w:ind w:left="796" w:hanging="301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C07341" w:rsidRDefault="00FD5FC0">
            <w:pPr>
              <w:pStyle w:val="TableParagraph"/>
              <w:numPr>
                <w:ilvl w:val="0"/>
                <w:numId w:val="3"/>
              </w:numPr>
              <w:tabs>
                <w:tab w:val="left" w:pos="796"/>
                <w:tab w:val="left" w:pos="797"/>
              </w:tabs>
              <w:ind w:left="796" w:hanging="301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</w:tc>
      </w:tr>
      <w:tr w:rsidR="00C07341">
        <w:trPr>
          <w:trHeight w:val="979"/>
        </w:trPr>
        <w:tc>
          <w:tcPr>
            <w:tcW w:w="2228" w:type="dxa"/>
          </w:tcPr>
          <w:p w:rsidR="00C07341" w:rsidRDefault="00C07341">
            <w:pPr>
              <w:pStyle w:val="TableParagraph"/>
            </w:pPr>
          </w:p>
        </w:tc>
        <w:tc>
          <w:tcPr>
            <w:tcW w:w="7965" w:type="dxa"/>
          </w:tcPr>
          <w:p w:rsidR="00C07341" w:rsidRDefault="00FD5FC0">
            <w:pPr>
              <w:pStyle w:val="TableParagraph"/>
              <w:numPr>
                <w:ilvl w:val="0"/>
                <w:numId w:val="4"/>
              </w:numPr>
              <w:tabs>
                <w:tab w:val="left" w:pos="796"/>
                <w:tab w:val="left" w:pos="797"/>
              </w:tabs>
              <w:spacing w:before="68"/>
              <w:ind w:right="1516" w:hanging="360"/>
              <w:rPr>
                <w:sz w:val="24"/>
              </w:rPr>
            </w:pPr>
            <w:r>
              <w:rPr>
                <w:sz w:val="24"/>
              </w:rPr>
              <w:t>аттестации, повышения квалификации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C07341" w:rsidRDefault="00FD5FC0">
            <w:pPr>
              <w:pStyle w:val="TableParagraph"/>
              <w:numPr>
                <w:ilvl w:val="0"/>
                <w:numId w:val="4"/>
              </w:numPr>
              <w:tabs>
                <w:tab w:val="left" w:pos="796"/>
                <w:tab w:val="left" w:pos="797"/>
              </w:tabs>
              <w:ind w:left="796" w:hanging="301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C07341">
        <w:trPr>
          <w:trHeight w:val="3743"/>
        </w:trPr>
        <w:tc>
          <w:tcPr>
            <w:tcW w:w="2228" w:type="dxa"/>
          </w:tcPr>
          <w:p w:rsidR="00C07341" w:rsidRDefault="00FD5FC0">
            <w:pPr>
              <w:pStyle w:val="TableParagraph"/>
              <w:spacing w:before="68"/>
              <w:ind w:left="76" w:right="425"/>
              <w:rPr>
                <w:sz w:val="24"/>
              </w:rPr>
            </w:pPr>
            <w:r>
              <w:rPr>
                <w:sz w:val="24"/>
              </w:rPr>
              <w:t>Общее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7965" w:type="dxa"/>
          </w:tcPr>
          <w:p w:rsidR="00C07341" w:rsidRDefault="00FD5FC0">
            <w:pPr>
              <w:pStyle w:val="TableParagraph"/>
              <w:spacing w:before="68"/>
              <w:ind w:left="76" w:right="2225"/>
              <w:rPr>
                <w:sz w:val="24"/>
              </w:rPr>
            </w:pPr>
            <w:r>
              <w:rPr>
                <w:sz w:val="24"/>
              </w:rPr>
              <w:t>Реализует право работников участвовать в управлении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</w:p>
          <w:p w:rsidR="00C07341" w:rsidRDefault="00C07341">
            <w:pPr>
              <w:pStyle w:val="TableParagraph"/>
              <w:spacing w:before="2"/>
              <w:rPr>
                <w:b/>
                <w:sz w:val="24"/>
              </w:rPr>
            </w:pPr>
          </w:p>
          <w:p w:rsidR="00C07341" w:rsidRDefault="00FD5FC0">
            <w:pPr>
              <w:pStyle w:val="TableParagraph"/>
              <w:numPr>
                <w:ilvl w:val="0"/>
                <w:numId w:val="5"/>
              </w:numPr>
              <w:tabs>
                <w:tab w:val="left" w:pos="796"/>
                <w:tab w:val="left" w:pos="797"/>
              </w:tabs>
              <w:spacing w:before="1"/>
              <w:ind w:right="598" w:hanging="360"/>
              <w:rPr>
                <w:sz w:val="24"/>
              </w:rPr>
            </w:pPr>
            <w:r>
              <w:rPr>
                <w:sz w:val="24"/>
              </w:rPr>
              <w:t>участвовать в разработке и принятии коллективного договора,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C07341" w:rsidRDefault="00FD5FC0">
            <w:pPr>
              <w:pStyle w:val="TableParagraph"/>
              <w:numPr>
                <w:ilvl w:val="0"/>
                <w:numId w:val="5"/>
              </w:numPr>
              <w:tabs>
                <w:tab w:val="left" w:pos="796"/>
                <w:tab w:val="left" w:pos="797"/>
              </w:tabs>
              <w:ind w:left="796" w:hanging="301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регламентируют</w:t>
            </w:r>
          </w:p>
          <w:p w:rsidR="00C07341" w:rsidRDefault="00FD5FC0">
            <w:pPr>
              <w:pStyle w:val="TableParagraph"/>
              <w:ind w:left="856" w:right="37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обязанностями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C07341" w:rsidRDefault="00FD5FC0">
            <w:pPr>
              <w:pStyle w:val="TableParagraph"/>
              <w:numPr>
                <w:ilvl w:val="0"/>
                <w:numId w:val="5"/>
              </w:numPr>
              <w:tabs>
                <w:tab w:val="left" w:pos="796"/>
                <w:tab w:val="left" w:pos="797"/>
              </w:tabs>
              <w:ind w:right="1519" w:hanging="360"/>
              <w:rPr>
                <w:sz w:val="24"/>
              </w:rPr>
            </w:pPr>
            <w:r>
              <w:rPr>
                <w:sz w:val="24"/>
              </w:rPr>
              <w:t>разрешать конфликтные ситуации между работниками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организации;</w:t>
            </w:r>
          </w:p>
          <w:p w:rsidR="00C07341" w:rsidRDefault="00FD5FC0">
            <w:pPr>
              <w:pStyle w:val="TableParagraph"/>
              <w:numPr>
                <w:ilvl w:val="0"/>
                <w:numId w:val="5"/>
              </w:numPr>
              <w:tabs>
                <w:tab w:val="left" w:pos="796"/>
                <w:tab w:val="left" w:pos="797"/>
              </w:tabs>
              <w:ind w:right="986" w:hanging="360"/>
              <w:rPr>
                <w:sz w:val="24"/>
              </w:rPr>
            </w:pPr>
            <w:r>
              <w:rPr>
                <w:sz w:val="24"/>
              </w:rPr>
              <w:t>вносить предложения по корректировке плана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 совершенствованию ее работы и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</w:tr>
    </w:tbl>
    <w:p w:rsidR="00C07341" w:rsidRDefault="00C07341">
      <w:pPr>
        <w:pStyle w:val="a4"/>
        <w:spacing w:before="3"/>
        <w:rPr>
          <w:b/>
          <w:sz w:val="16"/>
        </w:rPr>
      </w:pPr>
    </w:p>
    <w:p w:rsidR="00C07341" w:rsidRDefault="00FD5FC0">
      <w:pPr>
        <w:pStyle w:val="a4"/>
        <w:spacing w:before="90"/>
        <w:ind w:left="1241"/>
        <w:jc w:val="both"/>
      </w:pPr>
      <w:r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3"/>
        </w:rPr>
        <w:t xml:space="preserve"> </w:t>
      </w:r>
      <w:r>
        <w:t>специфике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сада.</w:t>
      </w:r>
    </w:p>
    <w:p w:rsidR="00C07341" w:rsidRDefault="00C07341">
      <w:pPr>
        <w:pStyle w:val="a4"/>
      </w:pPr>
    </w:p>
    <w:p w:rsidR="00C07341" w:rsidRDefault="00FD5FC0">
      <w:pPr>
        <w:pStyle w:val="a4"/>
        <w:ind w:left="533" w:right="219" w:firstLine="708"/>
        <w:jc w:val="both"/>
      </w:pPr>
      <w:r>
        <w:t>По итогам</w:t>
      </w:r>
      <w:r>
        <w:rPr>
          <w:spacing w:val="1"/>
        </w:rPr>
        <w:t xml:space="preserve"> </w:t>
      </w:r>
      <w:r w:rsidR="00BF6149">
        <w:t>2024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эффективная,</w:t>
      </w:r>
      <w:r>
        <w:rPr>
          <w:spacing w:val="1"/>
        </w:rPr>
        <w:t xml:space="preserve"> </w:t>
      </w:r>
      <w:r>
        <w:t>позволяющая   учесть   мнение   работников   и всех    участников   образовательных   отношений.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следующем году</w:t>
      </w:r>
      <w:r>
        <w:rPr>
          <w:spacing w:val="-5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планируется.</w:t>
      </w:r>
    </w:p>
    <w:p w:rsidR="00C07341" w:rsidRDefault="00FD5FC0">
      <w:pPr>
        <w:pStyle w:val="a4"/>
        <w:ind w:left="533" w:right="220" w:firstLine="708"/>
        <w:jc w:val="both"/>
      </w:pPr>
      <w:r>
        <w:t>Вывод: МБДОУ</w:t>
      </w:r>
      <w:r w:rsidR="000C5E2E">
        <w:t xml:space="preserve"> </w:t>
      </w:r>
      <w:r>
        <w:t>«Черки-Кильдуразский детский сад»</w:t>
      </w:r>
      <w:r>
        <w:rPr>
          <w:spacing w:val="-6"/>
        </w:rPr>
        <w:t xml:space="preserve"> </w:t>
      </w:r>
      <w:r>
        <w:t>зарегистрировано</w:t>
      </w:r>
      <w:r>
        <w:rPr>
          <w:spacing w:val="42"/>
        </w:rPr>
        <w:t xml:space="preserve"> </w:t>
      </w:r>
      <w:r>
        <w:t xml:space="preserve">и функционирует    </w:t>
      </w:r>
      <w:r>
        <w:rPr>
          <w:spacing w:val="4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 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 механизм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дошкольным учреждением определяют его стабильное функционирование. Управление Детским</w:t>
      </w:r>
      <w:r>
        <w:rPr>
          <w:spacing w:val="1"/>
        </w:rPr>
        <w:t xml:space="preserve"> </w:t>
      </w:r>
      <w:r>
        <w:t xml:space="preserve">садом  </w:t>
      </w:r>
      <w:r>
        <w:rPr>
          <w:spacing w:val="1"/>
        </w:rPr>
        <w:t xml:space="preserve"> </w:t>
      </w:r>
      <w:r>
        <w:t xml:space="preserve">осуществляется  </w:t>
      </w:r>
      <w:r>
        <w:rPr>
          <w:spacing w:val="1"/>
        </w:rPr>
        <w:t xml:space="preserve"> </w:t>
      </w:r>
      <w:r>
        <w:t xml:space="preserve">на основе  </w:t>
      </w:r>
      <w:r>
        <w:rPr>
          <w:spacing w:val="1"/>
        </w:rPr>
        <w:t xml:space="preserve"> </w:t>
      </w:r>
      <w:r>
        <w:t>сочетания    принципов    единоначалия    и коллегиальности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аналитическом</w:t>
      </w:r>
      <w:r>
        <w:rPr>
          <w:spacing w:val="2"/>
        </w:rPr>
        <w:t xml:space="preserve"> </w:t>
      </w:r>
      <w:r>
        <w:t>уровне.</w:t>
      </w:r>
    </w:p>
    <w:p w:rsidR="00C07341" w:rsidRDefault="00C07341">
      <w:pPr>
        <w:pStyle w:val="a4"/>
        <w:spacing w:before="10"/>
      </w:pPr>
    </w:p>
    <w:p w:rsidR="00C07341" w:rsidRDefault="00C07341">
      <w:pPr>
        <w:pStyle w:val="a4"/>
        <w:spacing w:before="10"/>
      </w:pPr>
    </w:p>
    <w:p w:rsidR="00C07341" w:rsidRDefault="00C07341">
      <w:pPr>
        <w:pStyle w:val="a4"/>
        <w:spacing w:before="10"/>
      </w:pPr>
    </w:p>
    <w:p w:rsidR="00C07341" w:rsidRDefault="00C07341">
      <w:pPr>
        <w:pStyle w:val="a4"/>
        <w:spacing w:before="10"/>
      </w:pPr>
    </w:p>
    <w:p w:rsidR="00C07341" w:rsidRDefault="00FD5FC0">
      <w:pPr>
        <w:pStyle w:val="1"/>
        <w:numPr>
          <w:ilvl w:val="0"/>
          <w:numId w:val="1"/>
        </w:numPr>
        <w:tabs>
          <w:tab w:val="left" w:pos="2699"/>
        </w:tabs>
        <w:spacing w:before="1"/>
        <w:ind w:left="2698" w:hanging="402"/>
        <w:jc w:val="left"/>
      </w:pPr>
      <w:r>
        <w:lastRenderedPageBreak/>
        <w:t>Оценка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обучающихся</w:t>
      </w:r>
    </w:p>
    <w:p w:rsidR="00C07341" w:rsidRDefault="00C07341">
      <w:pPr>
        <w:pStyle w:val="a4"/>
        <w:spacing w:before="8"/>
        <w:rPr>
          <w:b/>
          <w:sz w:val="23"/>
        </w:rPr>
      </w:pPr>
    </w:p>
    <w:p w:rsidR="00C07341" w:rsidRDefault="00FD5FC0">
      <w:pPr>
        <w:pStyle w:val="a4"/>
        <w:spacing w:before="1"/>
        <w:ind w:left="533" w:right="223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соответствует основным положениям возрастной психологии и дошкольной педагогики. Формами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являются: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ООД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 моментах;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самостоятельная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деятельность 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интересам: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1"/>
          <w:sz w:val="24"/>
        </w:rPr>
        <w:t xml:space="preserve"> </w:t>
      </w:r>
      <w:r>
        <w:rPr>
          <w:sz w:val="24"/>
        </w:rPr>
        <w:t>студии.</w:t>
      </w:r>
    </w:p>
    <w:p w:rsidR="00C07341" w:rsidRDefault="00FD5FC0">
      <w:pPr>
        <w:pStyle w:val="a4"/>
        <w:ind w:left="533" w:right="219" w:firstLine="708"/>
        <w:jc w:val="both"/>
      </w:pPr>
      <w:r>
        <w:t>ООД организуется в соответствии с учебным планом и сеткой занятий. 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строилась</w:t>
      </w:r>
      <w:r>
        <w:rPr>
          <w:spacing w:val="1"/>
        </w:rPr>
        <w:t xml:space="preserve"> </w:t>
      </w:r>
      <w:r>
        <w:t>по комплексно-тематическому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 областей. Работа над темой велась как на занятиях, так и в процессе режимных</w:t>
      </w:r>
      <w:r>
        <w:rPr>
          <w:spacing w:val="1"/>
        </w:rPr>
        <w:t xml:space="preserve"> </w:t>
      </w:r>
      <w:r>
        <w:t>моментов и самостоятельной деятельности детей в обогащенных по теме развивающих центрах.</w:t>
      </w:r>
      <w:r>
        <w:rPr>
          <w:spacing w:val="1"/>
        </w:rPr>
        <w:t xml:space="preserve"> </w:t>
      </w:r>
      <w:r>
        <w:t>Количество</w:t>
      </w:r>
      <w:r>
        <w:rPr>
          <w:spacing w:val="60"/>
        </w:rPr>
        <w:t xml:space="preserve"> </w:t>
      </w:r>
      <w:r>
        <w:t>ООД</w:t>
      </w:r>
      <w:r>
        <w:rPr>
          <w:spacing w:val="60"/>
        </w:rPr>
        <w:t xml:space="preserve"> </w:t>
      </w:r>
      <w:r>
        <w:t>и их длительность</w:t>
      </w:r>
      <w:r>
        <w:rPr>
          <w:spacing w:val="60"/>
        </w:rPr>
        <w:t xml:space="preserve"> </w:t>
      </w:r>
      <w:r>
        <w:t>определены</w:t>
      </w:r>
      <w:r>
        <w:rPr>
          <w:spacing w:val="60"/>
        </w:rPr>
        <w:t xml:space="preserve"> </w:t>
      </w:r>
      <w:r>
        <w:t>таблицей</w:t>
      </w:r>
      <w:r>
        <w:rPr>
          <w:spacing w:val="60"/>
        </w:rPr>
        <w:t xml:space="preserve"> </w:t>
      </w:r>
      <w:r>
        <w:t>6.6</w:t>
      </w:r>
      <w:r>
        <w:rPr>
          <w:spacing w:val="60"/>
        </w:rPr>
        <w:t xml:space="preserve"> </w:t>
      </w:r>
      <w:r>
        <w:t>СанПиН</w:t>
      </w:r>
      <w:r>
        <w:rPr>
          <w:spacing w:val="60"/>
        </w:rPr>
        <w:t xml:space="preserve"> </w:t>
      </w:r>
      <w:r>
        <w:t>1.2.3685-21</w:t>
      </w:r>
      <w:r>
        <w:rPr>
          <w:spacing w:val="60"/>
        </w:rPr>
        <w:t xml:space="preserve"> </w:t>
      </w:r>
      <w:r>
        <w:t>и зависят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возраста ребенка.</w:t>
      </w:r>
    </w:p>
    <w:p w:rsidR="00C07341" w:rsidRDefault="00FD5FC0">
      <w:pPr>
        <w:pStyle w:val="a4"/>
        <w:spacing w:before="1"/>
        <w:ind w:left="1241"/>
        <w:jc w:val="both"/>
      </w:pPr>
      <w:r>
        <w:t>Реализация</w:t>
      </w:r>
      <w:r>
        <w:rPr>
          <w:spacing w:val="-1"/>
        </w:rPr>
        <w:t xml:space="preserve"> </w:t>
      </w:r>
      <w:r>
        <w:t>ОП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строилась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образовательными областями: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«Физическое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«Социально-коммуникативное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развитие»;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«Познавательное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развитие»;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«Художественно-эстетическое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развитие»;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</w:pPr>
      <w:r>
        <w:rPr>
          <w:sz w:val="24"/>
        </w:rPr>
        <w:t>«Речевое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развитие».</w:t>
      </w:r>
    </w:p>
    <w:p w:rsidR="00C07341" w:rsidRDefault="00C07341">
      <w:pPr>
        <w:pStyle w:val="a5"/>
        <w:tabs>
          <w:tab w:val="left" w:pos="1253"/>
          <w:tab w:val="left" w:pos="1254"/>
        </w:tabs>
        <w:ind w:left="952" w:firstLine="0"/>
      </w:pPr>
    </w:p>
    <w:p w:rsidR="00C07341" w:rsidRDefault="00FD5FC0">
      <w:pPr>
        <w:pStyle w:val="a5"/>
        <w:tabs>
          <w:tab w:val="left" w:pos="1253"/>
          <w:tab w:val="left" w:pos="1254"/>
        </w:tabs>
        <w:ind w:left="660" w:rightChars="86" w:right="189" w:firstLineChars="100" w:firstLine="240"/>
        <w:jc w:val="both"/>
        <w:rPr>
          <w:sz w:val="24"/>
          <w:szCs w:val="24"/>
        </w:rPr>
      </w:pPr>
      <w:r>
        <w:rPr>
          <w:sz w:val="24"/>
          <w:szCs w:val="24"/>
        </w:rPr>
        <w:t>Диагностическая работа по выявлению уровня развития воспитанников проводится в три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этапа: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сентябрь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—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первичная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диагностика,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декабрь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промежуточная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диагностика,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май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итоговая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диагностика. Для проведения диагностики педагоги использовали произвольные формы на 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малоформализованных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диагностических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методов: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наблюдение,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свободные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беседы,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продуктов детской деятельности, специальные диагностики ситуации, дополнительные методики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 образовательным областям. Для фиксации результатов диагностики были использованы карты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наблюдения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диагностики.</w:t>
      </w:r>
    </w:p>
    <w:p w:rsidR="00C07341" w:rsidRDefault="00FD5FC0">
      <w:pPr>
        <w:pStyle w:val="a4"/>
        <w:spacing w:before="1"/>
        <w:ind w:left="1241"/>
        <w:jc w:val="both"/>
      </w:pPr>
      <w:r>
        <w:t>Основная</w:t>
      </w:r>
      <w:r>
        <w:rPr>
          <w:spacing w:val="-2"/>
        </w:rPr>
        <w:t xml:space="preserve"> </w:t>
      </w:r>
      <w:r>
        <w:t>первичная диагностика</w:t>
      </w:r>
      <w:r>
        <w:rPr>
          <w:spacing w:val="-2"/>
        </w:rPr>
        <w:t xml:space="preserve"> </w:t>
      </w:r>
      <w:r>
        <w:t>проводилась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сентября.</w:t>
      </w:r>
    </w:p>
    <w:p w:rsidR="00C07341" w:rsidRDefault="00FD5FC0">
      <w:pPr>
        <w:pStyle w:val="a4"/>
        <w:ind w:left="533" w:right="221" w:firstLine="708"/>
        <w:jc w:val="both"/>
      </w:pPr>
      <w:r>
        <w:t>Цель первичной диагностики: выявить стартовые условия (исходный уровень развития),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год.</w:t>
      </w:r>
    </w:p>
    <w:p w:rsidR="00C07341" w:rsidRDefault="00FD5FC0">
      <w:pPr>
        <w:pStyle w:val="a4"/>
        <w:ind w:left="533" w:right="221" w:firstLine="708"/>
        <w:jc w:val="both"/>
      </w:pPr>
      <w:r>
        <w:t>Промежуточная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в 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(декабрь).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— с</w:t>
      </w:r>
      <w:r>
        <w:rPr>
          <w:spacing w:val="-1"/>
        </w:rPr>
        <w:t xml:space="preserve"> </w:t>
      </w:r>
      <w:r>
        <w:t>1 по 17</w:t>
      </w:r>
      <w:r>
        <w:rPr>
          <w:spacing w:val="-3"/>
        </w:rPr>
        <w:t xml:space="preserve"> </w:t>
      </w:r>
      <w:r>
        <w:t>декабря.</w:t>
      </w:r>
    </w:p>
    <w:p w:rsidR="00C07341" w:rsidRDefault="00FD5FC0">
      <w:pPr>
        <w:pStyle w:val="a4"/>
        <w:ind w:left="533" w:right="221" w:firstLine="708"/>
        <w:jc w:val="both"/>
      </w:pPr>
      <w:r>
        <w:t>Цель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диагностики: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выявить динамику</w:t>
      </w:r>
      <w:r>
        <w:rPr>
          <w:spacing w:val="-8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внести коррективы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C07341" w:rsidRDefault="00FD5FC0">
      <w:pPr>
        <w:pStyle w:val="a4"/>
        <w:ind w:left="533" w:right="223" w:firstLine="708"/>
        <w:jc w:val="both"/>
      </w:pPr>
      <w:r>
        <w:t>Цель итоговой диагностики: оценить степень решения поставленных задач и определить</w:t>
      </w:r>
      <w:r>
        <w:rPr>
          <w:spacing w:val="1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проектирования 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C07341" w:rsidRDefault="00FD5FC0">
      <w:pPr>
        <w:pStyle w:val="a4"/>
        <w:spacing w:before="1" w:after="8"/>
        <w:ind w:left="533" w:right="225" w:firstLine="708"/>
        <w:jc w:val="both"/>
      </w:pPr>
      <w:r>
        <w:t>Так,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ОП ДО 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на конец</w:t>
      </w:r>
      <w:r>
        <w:rPr>
          <w:spacing w:val="1"/>
        </w:rPr>
        <w:t xml:space="preserve"> </w:t>
      </w:r>
      <w:r w:rsidR="00BF6149">
        <w:t>2024</w:t>
      </w:r>
      <w:r>
        <w:t xml:space="preserve"> года</w:t>
      </w:r>
      <w:r>
        <w:rPr>
          <w:spacing w:val="1"/>
        </w:rPr>
        <w:t xml:space="preserve"> </w:t>
      </w:r>
      <w:r>
        <w:t>выглядят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tbl>
      <w:tblPr>
        <w:tblW w:w="0" w:type="auto"/>
        <w:tblInd w:w="550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1"/>
        <w:gridCol w:w="773"/>
        <w:gridCol w:w="824"/>
        <w:gridCol w:w="821"/>
        <w:gridCol w:w="667"/>
        <w:gridCol w:w="838"/>
        <w:gridCol w:w="698"/>
        <w:gridCol w:w="1070"/>
        <w:gridCol w:w="1750"/>
      </w:tblGrid>
      <w:tr w:rsidR="00C07341">
        <w:trPr>
          <w:trHeight w:val="426"/>
        </w:trPr>
        <w:tc>
          <w:tcPr>
            <w:tcW w:w="2751" w:type="dxa"/>
            <w:vMerge w:val="restart"/>
          </w:tcPr>
          <w:p w:rsidR="00C07341" w:rsidRDefault="00FD5FC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  <w:p w:rsidR="00C07341" w:rsidRDefault="00FD5FC0">
            <w:pPr>
              <w:pStyle w:val="TableParagraph"/>
              <w:ind w:left="74" w:right="141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</w:p>
        </w:tc>
        <w:tc>
          <w:tcPr>
            <w:tcW w:w="1597" w:type="dxa"/>
            <w:gridSpan w:val="2"/>
          </w:tcPr>
          <w:p w:rsidR="00C07341" w:rsidRDefault="00FD5FC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488" w:type="dxa"/>
            <w:gridSpan w:val="2"/>
          </w:tcPr>
          <w:p w:rsidR="00C07341" w:rsidRDefault="00FD5FC0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</w:tc>
        <w:tc>
          <w:tcPr>
            <w:tcW w:w="1536" w:type="dxa"/>
            <w:gridSpan w:val="2"/>
          </w:tcPr>
          <w:p w:rsidR="00C07341" w:rsidRDefault="00FD5FC0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2820" w:type="dxa"/>
            <w:gridSpan w:val="2"/>
          </w:tcPr>
          <w:p w:rsidR="00C07341" w:rsidRDefault="00FD5FC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C07341">
        <w:trPr>
          <w:trHeight w:val="1254"/>
        </w:trPr>
        <w:tc>
          <w:tcPr>
            <w:tcW w:w="2751" w:type="dxa"/>
            <w:vMerge/>
            <w:tcBorders>
              <w:top w:val="nil"/>
            </w:tcBorders>
          </w:tcPr>
          <w:p w:rsidR="00C07341" w:rsidRDefault="00C07341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 w:rsidR="00C07341" w:rsidRDefault="00FD5FC0">
            <w:pPr>
              <w:pStyle w:val="TableParagraph"/>
              <w:spacing w:before="66"/>
              <w:ind w:left="74" w:right="184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824" w:type="dxa"/>
          </w:tcPr>
          <w:p w:rsidR="00C07341" w:rsidRDefault="00FD5FC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821" w:type="dxa"/>
          </w:tcPr>
          <w:p w:rsidR="00C07341" w:rsidRDefault="00FD5FC0">
            <w:pPr>
              <w:pStyle w:val="TableParagraph"/>
              <w:spacing w:before="66"/>
              <w:ind w:left="73" w:right="233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667" w:type="dxa"/>
          </w:tcPr>
          <w:p w:rsidR="00C07341" w:rsidRDefault="00FD5FC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838" w:type="dxa"/>
          </w:tcPr>
          <w:p w:rsidR="00C07341" w:rsidRDefault="00FD5FC0">
            <w:pPr>
              <w:pStyle w:val="TableParagraph"/>
              <w:spacing w:before="66"/>
              <w:ind w:left="73" w:right="250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698" w:type="dxa"/>
          </w:tcPr>
          <w:p w:rsidR="00C07341" w:rsidRDefault="00FD5FC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070" w:type="dxa"/>
          </w:tcPr>
          <w:p w:rsidR="00C07341" w:rsidRDefault="00FD5FC0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750" w:type="dxa"/>
          </w:tcPr>
          <w:p w:rsidR="00C07341" w:rsidRDefault="00FD5FC0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C07341" w:rsidRDefault="00FD5FC0">
            <w:pPr>
              <w:pStyle w:val="TableParagraph"/>
              <w:ind w:left="74" w:right="97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  <w:tr w:rsidR="00C07341">
        <w:trPr>
          <w:trHeight w:val="424"/>
        </w:trPr>
        <w:tc>
          <w:tcPr>
            <w:tcW w:w="2751" w:type="dxa"/>
            <w:vMerge/>
            <w:tcBorders>
              <w:top w:val="nil"/>
            </w:tcBorders>
          </w:tcPr>
          <w:p w:rsidR="00C07341" w:rsidRDefault="00C07341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 w:rsidR="00C07341" w:rsidRDefault="00FD5FC0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C07341" w:rsidRDefault="00FD5FC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16,6</w:t>
            </w:r>
          </w:p>
        </w:tc>
        <w:tc>
          <w:tcPr>
            <w:tcW w:w="821" w:type="dxa"/>
          </w:tcPr>
          <w:p w:rsidR="00C07341" w:rsidRDefault="00FD5FC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7" w:type="dxa"/>
          </w:tcPr>
          <w:p w:rsidR="00C07341" w:rsidRDefault="00FD5FC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75,1</w:t>
            </w:r>
          </w:p>
        </w:tc>
        <w:tc>
          <w:tcPr>
            <w:tcW w:w="838" w:type="dxa"/>
          </w:tcPr>
          <w:p w:rsidR="00C07341" w:rsidRDefault="00FD5FC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8" w:type="dxa"/>
          </w:tcPr>
          <w:p w:rsidR="00C07341" w:rsidRDefault="00FD5FC0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1070" w:type="dxa"/>
          </w:tcPr>
          <w:p w:rsidR="00C07341" w:rsidRDefault="00FD5FC0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50" w:type="dxa"/>
          </w:tcPr>
          <w:p w:rsidR="00C07341" w:rsidRDefault="00FD5FC0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91,7</w:t>
            </w:r>
          </w:p>
        </w:tc>
      </w:tr>
      <w:tr w:rsidR="00C07341">
        <w:trPr>
          <w:trHeight w:val="978"/>
        </w:trPr>
        <w:tc>
          <w:tcPr>
            <w:tcW w:w="2751" w:type="dxa"/>
          </w:tcPr>
          <w:p w:rsidR="00C07341" w:rsidRDefault="00FD5FC0">
            <w:pPr>
              <w:pStyle w:val="TableParagraph"/>
              <w:spacing w:before="68"/>
              <w:ind w:left="74" w:right="7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Качество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773" w:type="dxa"/>
          </w:tcPr>
          <w:p w:rsidR="00C07341" w:rsidRDefault="00FD5FC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</w:tcPr>
          <w:p w:rsidR="00C07341" w:rsidRDefault="00FD5FC0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821" w:type="dxa"/>
          </w:tcPr>
          <w:p w:rsidR="00C07341" w:rsidRDefault="00FD5FC0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7" w:type="dxa"/>
          </w:tcPr>
          <w:p w:rsidR="00C07341" w:rsidRDefault="00FD5FC0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83,4</w:t>
            </w:r>
          </w:p>
        </w:tc>
        <w:tc>
          <w:tcPr>
            <w:tcW w:w="838" w:type="dxa"/>
          </w:tcPr>
          <w:p w:rsidR="00C07341" w:rsidRDefault="00FD5FC0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8" w:type="dxa"/>
          </w:tcPr>
          <w:p w:rsidR="00C07341" w:rsidRDefault="00FD5FC0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1070" w:type="dxa"/>
          </w:tcPr>
          <w:p w:rsidR="00C07341" w:rsidRDefault="00FD5FC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50" w:type="dxa"/>
          </w:tcPr>
          <w:p w:rsidR="00C07341" w:rsidRDefault="00FD5FC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91,7</w:t>
            </w:r>
          </w:p>
        </w:tc>
      </w:tr>
    </w:tbl>
    <w:p w:rsidR="00C07341" w:rsidRDefault="00C07341">
      <w:pPr>
        <w:pStyle w:val="a4"/>
        <w:spacing w:before="3"/>
        <w:rPr>
          <w:sz w:val="23"/>
        </w:rPr>
      </w:pPr>
    </w:p>
    <w:p w:rsidR="00C07341" w:rsidRDefault="00FD5FC0">
      <w:pPr>
        <w:pStyle w:val="a4"/>
        <w:ind w:left="533" w:right="221" w:firstLine="708"/>
        <w:jc w:val="both"/>
      </w:pPr>
      <w:r>
        <w:t>Результаты педагогического анализа показывают преобладание детей с высоким и средним</w:t>
      </w:r>
      <w:r>
        <w:rPr>
          <w:spacing w:val="1"/>
        </w:rPr>
        <w:t xml:space="preserve"> </w:t>
      </w:r>
      <w:r>
        <w:t>уровнями</w:t>
      </w:r>
      <w:r>
        <w:rPr>
          <w:spacing w:val="55"/>
        </w:rPr>
        <w:t xml:space="preserve"> </w:t>
      </w:r>
      <w:r>
        <w:t>развития</w:t>
      </w:r>
      <w:r>
        <w:rPr>
          <w:spacing w:val="113"/>
        </w:rPr>
        <w:t xml:space="preserve"> </w:t>
      </w:r>
      <w:r>
        <w:t>при</w:t>
      </w:r>
      <w:r>
        <w:rPr>
          <w:spacing w:val="114"/>
        </w:rPr>
        <w:t xml:space="preserve"> </w:t>
      </w:r>
      <w:r>
        <w:t>прогрессирующей</w:t>
      </w:r>
      <w:r>
        <w:rPr>
          <w:spacing w:val="114"/>
        </w:rPr>
        <w:t xml:space="preserve"> </w:t>
      </w:r>
      <w:r>
        <w:t>динамике</w:t>
      </w:r>
      <w:r>
        <w:rPr>
          <w:spacing w:val="11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конец</w:t>
      </w:r>
      <w:r>
        <w:rPr>
          <w:spacing w:val="113"/>
        </w:rPr>
        <w:t xml:space="preserve"> </w:t>
      </w:r>
      <w:r>
        <w:t>учебного</w:t>
      </w:r>
      <w:r>
        <w:rPr>
          <w:spacing w:val="112"/>
        </w:rPr>
        <w:t xml:space="preserve"> </w:t>
      </w:r>
      <w:r>
        <w:t>года,</w:t>
      </w:r>
      <w:r>
        <w:rPr>
          <w:spacing w:val="113"/>
        </w:rPr>
        <w:t xml:space="preserve"> </w:t>
      </w:r>
      <w:r>
        <w:t>что</w:t>
      </w:r>
      <w:r>
        <w:rPr>
          <w:spacing w:val="112"/>
        </w:rPr>
        <w:t xml:space="preserve"> </w:t>
      </w:r>
      <w:r>
        <w:t>говорит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результативности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 саду.</w:t>
      </w:r>
    </w:p>
    <w:p w:rsidR="00C07341" w:rsidRDefault="00FD5FC0">
      <w:pPr>
        <w:pStyle w:val="a4"/>
        <w:ind w:left="533" w:right="226"/>
        <w:jc w:val="both"/>
      </w:pPr>
      <w:r>
        <w:t>Реализация каждой образовательной области предполагает решение специфических задач во 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имеющих</w:t>
      </w:r>
      <w:r>
        <w:rPr>
          <w:spacing w:val="2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 Детского сада: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режимные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моменты;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специально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индивидуальная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подгрупповая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самостоятельная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spacing w:before="1"/>
        <w:ind w:left="1253" w:hanging="301"/>
        <w:rPr>
          <w:sz w:val="24"/>
        </w:rPr>
      </w:pPr>
      <w:r>
        <w:rPr>
          <w:sz w:val="24"/>
        </w:rPr>
        <w:t>опыты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экспериментирование.</w:t>
      </w:r>
    </w:p>
    <w:p w:rsidR="00C07341" w:rsidRDefault="00FD5FC0">
      <w:pPr>
        <w:pStyle w:val="a4"/>
        <w:ind w:left="533" w:right="222" w:firstLine="708"/>
        <w:jc w:val="both"/>
      </w:pPr>
      <w:r>
        <w:t>Во исполнение Указа Президента от 17.05.2023 № 358 в годовой план работы детского сада</w:t>
      </w:r>
      <w:r>
        <w:rPr>
          <w:spacing w:val="1"/>
        </w:rPr>
        <w:t xml:space="preserve"> </w:t>
      </w:r>
      <w:r>
        <w:t>были внесены мероприятия по формированию безопасной информационной среды для педагогов,</w:t>
      </w:r>
      <w:r>
        <w:rPr>
          <w:spacing w:val="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родителей.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всеми</w:t>
      </w:r>
      <w:r>
        <w:rPr>
          <w:spacing w:val="-4"/>
        </w:rPr>
        <w:t xml:space="preserve"> </w:t>
      </w:r>
      <w:r>
        <w:t>участниками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>проводились</w:t>
      </w:r>
      <w:r>
        <w:rPr>
          <w:spacing w:val="-58"/>
        </w:rPr>
        <w:t xml:space="preserve"> </w:t>
      </w:r>
      <w:r>
        <w:t>просветительские мероприятия. Для педагогов был организован тренинг по теме «О защите детей</w:t>
      </w:r>
      <w:r>
        <w:rPr>
          <w:spacing w:val="1"/>
        </w:rPr>
        <w:t xml:space="preserve"> </w:t>
      </w:r>
      <w:r>
        <w:t>от информации, причиняющей вред их здоровью и развитию». На заседании педагоги обсудили</w:t>
      </w:r>
      <w:r>
        <w:rPr>
          <w:spacing w:val="1"/>
        </w:rPr>
        <w:t xml:space="preserve"> </w:t>
      </w:r>
      <w:r>
        <w:t>доступные для дошкольников формы работы по теме, а также был подобран демонстрационный</w:t>
      </w:r>
      <w:r>
        <w:rPr>
          <w:spacing w:val="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работы других</w:t>
      </w:r>
      <w:r>
        <w:rPr>
          <w:spacing w:val="2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садов.</w:t>
      </w:r>
    </w:p>
    <w:p w:rsidR="00C07341" w:rsidRDefault="00FD5FC0">
      <w:pPr>
        <w:pStyle w:val="a4"/>
        <w:ind w:left="533" w:right="224" w:firstLine="708"/>
        <w:jc w:val="both"/>
      </w:pPr>
      <w:r>
        <w:t>В рамках реализации стратегии с родителями дошкольников был организован совместный</w:t>
      </w:r>
      <w:r>
        <w:rPr>
          <w:spacing w:val="1"/>
        </w:rPr>
        <w:t xml:space="preserve"> </w:t>
      </w:r>
      <w:r>
        <w:t>проект</w:t>
      </w:r>
      <w:r>
        <w:rPr>
          <w:spacing w:val="53"/>
        </w:rPr>
        <w:t xml:space="preserve"> </w:t>
      </w:r>
      <w:r>
        <w:t>«Информационная</w:t>
      </w:r>
      <w:r>
        <w:rPr>
          <w:spacing w:val="51"/>
        </w:rPr>
        <w:t xml:space="preserve"> </w:t>
      </w:r>
      <w:r>
        <w:t>безопасность</w:t>
      </w:r>
      <w:r>
        <w:rPr>
          <w:spacing w:val="52"/>
        </w:rPr>
        <w:t xml:space="preserve"> </w:t>
      </w:r>
      <w:r>
        <w:t>дошкольников</w:t>
      </w:r>
      <w:r>
        <w:rPr>
          <w:spacing w:val="5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современных</w:t>
      </w:r>
      <w:r>
        <w:rPr>
          <w:spacing w:val="56"/>
        </w:rPr>
        <w:t xml:space="preserve"> </w:t>
      </w:r>
      <w:r>
        <w:t>условиях».</w:t>
      </w:r>
      <w:r>
        <w:rPr>
          <w:spacing w:val="5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 полугодия также проводились консультации по теме, оформлен информационный стенд в группе.</w:t>
      </w:r>
    </w:p>
    <w:p w:rsidR="00C07341" w:rsidRDefault="00FD5FC0">
      <w:pPr>
        <w:pStyle w:val="a4"/>
        <w:ind w:left="1241"/>
        <w:jc w:val="both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91"/>
        </w:rPr>
        <w:t xml:space="preserve"> </w:t>
      </w:r>
      <w:r>
        <w:t xml:space="preserve">физического  </w:t>
      </w:r>
      <w:r>
        <w:rPr>
          <w:spacing w:val="29"/>
        </w:rPr>
        <w:t xml:space="preserve"> </w:t>
      </w:r>
      <w:r>
        <w:t xml:space="preserve">развития  </w:t>
      </w:r>
      <w:r>
        <w:rPr>
          <w:spacing w:val="30"/>
        </w:rPr>
        <w:t xml:space="preserve"> </w:t>
      </w:r>
      <w:r>
        <w:t xml:space="preserve">проводятся  </w:t>
      </w:r>
      <w:r>
        <w:rPr>
          <w:spacing w:val="28"/>
        </w:rPr>
        <w:t xml:space="preserve"> </w:t>
      </w:r>
      <w:r>
        <w:t xml:space="preserve">образовательно-досуговые  </w:t>
      </w:r>
      <w:r>
        <w:rPr>
          <w:spacing w:val="29"/>
        </w:rPr>
        <w:t xml:space="preserve"> </w:t>
      </w:r>
      <w:r>
        <w:t>мероприятия:</w:t>
      </w:r>
    </w:p>
    <w:p w:rsidR="00C07341" w:rsidRDefault="00FD5FC0">
      <w:pPr>
        <w:pStyle w:val="a4"/>
        <w:spacing w:before="1"/>
        <w:ind w:left="533" w:right="219"/>
        <w:jc w:val="both"/>
      </w:pPr>
      <w:r>
        <w:t>«Крепость мужества»,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папа-</w:t>
      </w:r>
      <w:r>
        <w:rPr>
          <w:spacing w:val="1"/>
        </w:rPr>
        <w:t xml:space="preserve"> </w:t>
      </w:r>
      <w:r>
        <w:t>защитник</w:t>
      </w:r>
      <w:r>
        <w:rPr>
          <w:spacing w:val="1"/>
        </w:rPr>
        <w:t xml:space="preserve"> </w:t>
      </w:r>
      <w:r>
        <w:t>Отечества!» -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календарному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60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детского</w:t>
      </w:r>
      <w:r>
        <w:rPr>
          <w:spacing w:val="60"/>
        </w:rPr>
        <w:t xml:space="preserve"> </w:t>
      </w:r>
      <w:r>
        <w:t>сада.</w:t>
      </w:r>
      <w:r>
        <w:rPr>
          <w:spacing w:val="60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в возрастных</w:t>
      </w:r>
      <w:r>
        <w:rPr>
          <w:spacing w:val="60"/>
        </w:rPr>
        <w:t xml:space="preserve"> </w:t>
      </w:r>
      <w:r>
        <w:t>подгруппах</w:t>
      </w:r>
      <w:r>
        <w:rPr>
          <w:spacing w:val="60"/>
        </w:rPr>
        <w:t xml:space="preserve"> </w:t>
      </w:r>
      <w:r>
        <w:t>провели</w:t>
      </w:r>
      <w:r>
        <w:rPr>
          <w:spacing w:val="60"/>
        </w:rPr>
        <w:t xml:space="preserve"> </w:t>
      </w:r>
      <w:r>
        <w:t>Дни</w:t>
      </w:r>
      <w:r>
        <w:rPr>
          <w:spacing w:val="60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 участием</w:t>
      </w:r>
      <w:r>
        <w:rPr>
          <w:spacing w:val="-1"/>
        </w:rPr>
        <w:t xml:space="preserve"> </w:t>
      </w:r>
      <w:r>
        <w:t>родителей.</w:t>
      </w:r>
    </w:p>
    <w:p w:rsidR="00C07341" w:rsidRDefault="00FD5FC0">
      <w:pPr>
        <w:pStyle w:val="a4"/>
        <w:ind w:left="533" w:right="220" w:firstLine="708"/>
        <w:jc w:val="both"/>
      </w:pPr>
      <w:r>
        <w:rPr>
          <w:spacing w:val="-1"/>
        </w:rPr>
        <w:t>В</w:t>
      </w:r>
      <w:r>
        <w:rPr>
          <w:spacing w:val="-2"/>
        </w:rPr>
        <w:t xml:space="preserve"> </w:t>
      </w:r>
      <w:r w:rsidR="000C5E2E">
        <w:rPr>
          <w:spacing w:val="-1"/>
        </w:rPr>
        <w:t>2024</w:t>
      </w:r>
      <w:r>
        <w:t xml:space="preserve"> </w:t>
      </w:r>
      <w:r>
        <w:rPr>
          <w:spacing w:val="-1"/>
        </w:rPr>
        <w:t>году</w:t>
      </w:r>
      <w:r>
        <w:rPr>
          <w:spacing w:val="-18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рамках</w:t>
      </w:r>
      <w:r>
        <w:rPr>
          <w:spacing w:val="-12"/>
        </w:rPr>
        <w:t xml:space="preserve"> </w:t>
      </w:r>
      <w:r>
        <w:t>патриотического</w:t>
      </w:r>
      <w:r>
        <w:rPr>
          <w:spacing w:val="-13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 w:rsidR="00BC1BCB">
        <w:t>продолжи</w:t>
      </w:r>
      <w:r>
        <w:t>лась</w:t>
      </w:r>
      <w:r>
        <w:rPr>
          <w:spacing w:val="-13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по формированию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 государственной</w:t>
      </w:r>
      <w:r>
        <w:rPr>
          <w:spacing w:val="1"/>
        </w:rPr>
        <w:t xml:space="preserve"> </w:t>
      </w:r>
      <w:r>
        <w:t>символике РФ: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символов:</w:t>
      </w:r>
      <w:r>
        <w:rPr>
          <w:spacing w:val="1"/>
        </w:rPr>
        <w:t xml:space="preserve"> </w:t>
      </w:r>
      <w:r>
        <w:t>герба,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и гимна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 формирование</w:t>
      </w:r>
      <w:r>
        <w:rPr>
          <w:spacing w:val="1"/>
        </w:rPr>
        <w:t xml:space="preserve"> </w:t>
      </w:r>
      <w:r>
        <w:t>у дошкольников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государственным</w:t>
      </w:r>
      <w:r>
        <w:rPr>
          <w:spacing w:val="2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страны.</w:t>
      </w:r>
    </w:p>
    <w:p w:rsidR="00C07341" w:rsidRDefault="00FD5FC0">
      <w:pPr>
        <w:pStyle w:val="a4"/>
        <w:ind w:left="550" w:right="225" w:firstLine="691"/>
        <w:jc w:val="both"/>
      </w:pPr>
      <w:r>
        <w:t>Во исполнение</w:t>
      </w:r>
      <w:r>
        <w:rPr>
          <w:spacing w:val="1"/>
        </w:rPr>
        <w:t xml:space="preserve"> </w:t>
      </w:r>
      <w:r>
        <w:t>Указа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от 27.06.2022</w:t>
      </w:r>
      <w:r>
        <w:rPr>
          <w:spacing w:val="1"/>
        </w:rPr>
        <w:t xml:space="preserve"> </w:t>
      </w:r>
      <w:r>
        <w:t>№ 401 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рассмотрен</w:t>
      </w:r>
      <w:r>
        <w:rPr>
          <w:spacing w:val="61"/>
        </w:rPr>
        <w:t xml:space="preserve"> </w:t>
      </w:r>
      <w:r>
        <w:t xml:space="preserve">и согласован   план   мероприятий,   приуроченных   к Году   </w:t>
      </w:r>
      <w:r w:rsidR="00BF6149">
        <w:t>защитника отечества</w:t>
      </w:r>
      <w:r>
        <w:t>.</w:t>
      </w:r>
      <w:r>
        <w:rPr>
          <w:spacing w:val="1"/>
        </w:rPr>
        <w:t xml:space="preserve"> </w:t>
      </w:r>
      <w:r>
        <w:t>В течение года со всеми участниками образовательных отношений были проведены тематические</w:t>
      </w:r>
      <w:r>
        <w:rPr>
          <w:spacing w:val="1"/>
        </w:rPr>
        <w:t xml:space="preserve"> </w:t>
      </w:r>
      <w:r>
        <w:t>мероприятия.</w:t>
      </w:r>
      <w:r>
        <w:rPr>
          <w:spacing w:val="-5"/>
        </w:rPr>
        <w:t xml:space="preserve"> </w:t>
      </w:r>
      <w:r>
        <w:t>Так,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с дошкольниками</w:t>
      </w:r>
      <w:r>
        <w:rPr>
          <w:spacing w:val="-4"/>
        </w:rPr>
        <w:t xml:space="preserve"> </w:t>
      </w:r>
      <w:r>
        <w:t>проводились</w:t>
      </w:r>
      <w:r>
        <w:rPr>
          <w:spacing w:val="-4"/>
        </w:rPr>
        <w:t xml:space="preserve"> </w:t>
      </w:r>
      <w:r>
        <w:t>тематические</w:t>
      </w:r>
      <w:r>
        <w:rPr>
          <w:spacing w:val="-6"/>
        </w:rPr>
        <w:t xml:space="preserve"> </w:t>
      </w:r>
      <w:r>
        <w:t>беседы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педагоги</w:t>
      </w:r>
      <w:r>
        <w:rPr>
          <w:spacing w:val="-3"/>
        </w:rPr>
        <w:t xml:space="preserve"> </w:t>
      </w:r>
      <w:r>
        <w:t>рассказывали</w:t>
      </w:r>
      <w:r>
        <w:rPr>
          <w:spacing w:val="-2"/>
        </w:rPr>
        <w:t xml:space="preserve"> </w:t>
      </w:r>
      <w:r>
        <w:t>о профессии</w:t>
      </w:r>
      <w:r>
        <w:rPr>
          <w:spacing w:val="-3"/>
        </w:rPr>
        <w:t xml:space="preserve"> </w:t>
      </w:r>
      <w:r w:rsidR="00BF6149">
        <w:t>военного</w:t>
      </w:r>
      <w:r>
        <w:rPr>
          <w:spacing w:val="3"/>
        </w:rPr>
        <w:t xml:space="preserve"> </w:t>
      </w:r>
      <w:r>
        <w:t>«Кто</w:t>
      </w:r>
      <w:r>
        <w:rPr>
          <w:spacing w:val="-3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во</w:t>
      </w:r>
      <w:r w:rsidR="00BF6149">
        <w:t>енный?»</w:t>
      </w:r>
    </w:p>
    <w:p w:rsidR="00C07341" w:rsidRDefault="00FD5FC0">
      <w:pPr>
        <w:pStyle w:val="a4"/>
        <w:ind w:left="533" w:right="221" w:firstLine="708"/>
        <w:jc w:val="both"/>
      </w:pPr>
      <w:r>
        <w:t>С родителями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 xml:space="preserve">форматах: </w:t>
      </w:r>
      <w:r w:rsidR="00BF6149">
        <w:t>очные выставки фотографий «Мой брат</w:t>
      </w:r>
      <w:r>
        <w:t xml:space="preserve"> в деле», «Благодарю в</w:t>
      </w:r>
      <w:r w:rsidR="002658DD">
        <w:t xml:space="preserve">оенных </w:t>
      </w:r>
      <w:r>
        <w:t>за…».</w:t>
      </w:r>
      <w:r>
        <w:rPr>
          <w:spacing w:val="-57"/>
        </w:rPr>
        <w:t xml:space="preserve"> </w:t>
      </w:r>
      <w:r>
        <w:t xml:space="preserve">Чтобы повысить общественный престиж и профессиональный статус </w:t>
      </w:r>
      <w:r w:rsidR="002658DD">
        <w:t>защитников отечества</w:t>
      </w:r>
      <w:r>
        <w:t>, был</w:t>
      </w:r>
      <w:r>
        <w:rPr>
          <w:spacing w:val="1"/>
        </w:rPr>
        <w:t xml:space="preserve"> </w:t>
      </w:r>
      <w:r>
        <w:t>организован</w:t>
      </w:r>
      <w:r>
        <w:rPr>
          <w:spacing w:val="-1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чтецов</w:t>
      </w:r>
      <w:r>
        <w:rPr>
          <w:spacing w:val="-2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воспитанников детского</w:t>
      </w:r>
      <w:r>
        <w:rPr>
          <w:spacing w:val="-2"/>
        </w:rPr>
        <w:t xml:space="preserve"> </w:t>
      </w:r>
      <w:r>
        <w:t>сада</w:t>
      </w:r>
      <w:r>
        <w:rPr>
          <w:spacing w:val="3"/>
        </w:rPr>
        <w:t xml:space="preserve"> </w:t>
      </w:r>
      <w:r>
        <w:t>«</w:t>
      </w:r>
      <w:r w:rsidR="002658DD">
        <w:t>Защитники Отечества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жизни».</w:t>
      </w:r>
    </w:p>
    <w:p w:rsidR="00C07341" w:rsidRDefault="00FD5FC0">
      <w:pPr>
        <w:pStyle w:val="a4"/>
        <w:spacing w:before="1"/>
        <w:ind w:left="533" w:right="218" w:firstLine="708"/>
        <w:jc w:val="both"/>
      </w:pPr>
      <w:r>
        <w:t>В течение года был реализован совместный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</w:t>
      </w:r>
      <w:r w:rsidR="002658DD">
        <w:t>Наша гордость — защитники отечества</w:t>
      </w:r>
      <w:r>
        <w:t>»</w:t>
      </w:r>
      <w:r>
        <w:rPr>
          <w:spacing w:val="1"/>
        </w:rPr>
        <w:t xml:space="preserve"> </w:t>
      </w:r>
      <w:r>
        <w:t>совместно с детьми, педагогами и родителями. Такой проект помог сформировать у дошкольников</w:t>
      </w:r>
      <w:r>
        <w:rPr>
          <w:spacing w:val="-57"/>
        </w:rPr>
        <w:t xml:space="preserve"> </w:t>
      </w:r>
      <w:r>
        <w:t>и родителей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 xml:space="preserve">к </w:t>
      </w:r>
      <w:r w:rsidR="002658DD">
        <w:t>героям нашего времени</w:t>
      </w:r>
      <w:r>
        <w:t>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 значимости</w:t>
      </w:r>
      <w:r>
        <w:rPr>
          <w:spacing w:val="1"/>
        </w:rPr>
        <w:t xml:space="preserve"> </w:t>
      </w:r>
      <w:r>
        <w:t>во</w:t>
      </w:r>
      <w:r w:rsidR="002658DD">
        <w:t>енной службы</w:t>
      </w:r>
      <w:r>
        <w:t>.</w:t>
      </w:r>
      <w:r>
        <w:rPr>
          <w:spacing w:val="1"/>
        </w:rPr>
        <w:t xml:space="preserve"> </w:t>
      </w:r>
      <w:r>
        <w:t>На торжественном</w:t>
      </w:r>
      <w:r>
        <w:rPr>
          <w:spacing w:val="1"/>
        </w:rPr>
        <w:t xml:space="preserve"> </w:t>
      </w:r>
      <w:r>
        <w:t>мероприятии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награждены</w:t>
      </w:r>
      <w:r>
        <w:rPr>
          <w:spacing w:val="-57"/>
        </w:rPr>
        <w:t xml:space="preserve"> </w:t>
      </w:r>
      <w:r>
        <w:t>самые</w:t>
      </w:r>
      <w:r>
        <w:rPr>
          <w:spacing w:val="-2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проекта памятными</w:t>
      </w:r>
      <w:r>
        <w:rPr>
          <w:spacing w:val="1"/>
        </w:rPr>
        <w:t xml:space="preserve"> </w:t>
      </w:r>
      <w:r>
        <w:t>подарками</w:t>
      </w:r>
      <w:r>
        <w:rPr>
          <w:spacing w:val="1"/>
        </w:rPr>
        <w:t xml:space="preserve"> </w:t>
      </w:r>
      <w:r>
        <w:t>и грамотами.</w:t>
      </w:r>
    </w:p>
    <w:p w:rsidR="00C07341" w:rsidRDefault="00FD5FC0">
      <w:pPr>
        <w:pStyle w:val="a4"/>
        <w:ind w:left="533" w:right="222" w:firstLine="708"/>
        <w:jc w:val="both"/>
      </w:pPr>
      <w:r>
        <w:t xml:space="preserve">С </w:t>
      </w:r>
      <w:r w:rsidR="002658DD">
        <w:t>ребятами, приехавшими в отпуск из зоны СВО</w:t>
      </w:r>
      <w:r>
        <w:t xml:space="preserve"> также проводилась плодотворная работа. В течение года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организовывались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тренинги.</w:t>
      </w:r>
      <w:r>
        <w:rPr>
          <w:spacing w:val="1"/>
        </w:rPr>
        <w:t xml:space="preserve"> </w:t>
      </w:r>
      <w:r w:rsidR="002658DD">
        <w:t>Защитники</w:t>
      </w:r>
      <w:r>
        <w:rPr>
          <w:spacing w:val="1"/>
        </w:rPr>
        <w:t xml:space="preserve"> </w:t>
      </w:r>
      <w:r>
        <w:t>участвовали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конкурс</w:t>
      </w:r>
      <w:r w:rsidR="002658DD">
        <w:t>ах и мероприятиях</w:t>
      </w:r>
      <w:r>
        <w:t>.</w:t>
      </w:r>
    </w:p>
    <w:p w:rsidR="00C07341" w:rsidRDefault="00FD5FC0">
      <w:pPr>
        <w:pStyle w:val="a4"/>
        <w:ind w:left="533" w:right="219" w:firstLine="708"/>
        <w:jc w:val="both"/>
      </w:pPr>
      <w:r>
        <w:t>Воспитательная работа в 202</w:t>
      </w:r>
      <w:r w:rsidR="00BC1BCB">
        <w:t>4</w:t>
      </w:r>
      <w:r>
        <w:t xml:space="preserve"> году осуществлялась в соответствии с рабочей 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календарным</w:t>
      </w:r>
      <w:r>
        <w:rPr>
          <w:spacing w:val="-10"/>
        </w:rPr>
        <w:t xml:space="preserve"> </w:t>
      </w:r>
      <w:r>
        <w:t>планом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работы.</w:t>
      </w:r>
      <w:r>
        <w:rPr>
          <w:spacing w:val="-9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было</w:t>
      </w:r>
      <w:r>
        <w:rPr>
          <w:spacing w:val="-10"/>
        </w:rPr>
        <w:t xml:space="preserve"> </w:t>
      </w:r>
      <w:r>
        <w:t>проведено</w:t>
      </w:r>
      <w:r>
        <w:rPr>
          <w:spacing w:val="-8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мероприятия.</w:t>
      </w:r>
      <w:r>
        <w:rPr>
          <w:spacing w:val="-58"/>
        </w:rPr>
        <w:t xml:space="preserve"> </w:t>
      </w:r>
      <w:r>
        <w:t>Виды</w:t>
      </w:r>
      <w:r>
        <w:rPr>
          <w:spacing w:val="10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формы  </w:t>
      </w:r>
      <w:r>
        <w:rPr>
          <w:spacing w:val="48"/>
        </w:rPr>
        <w:t xml:space="preserve"> </w:t>
      </w:r>
      <w:r>
        <w:t xml:space="preserve">организации  </w:t>
      </w:r>
      <w:r>
        <w:rPr>
          <w:spacing w:val="51"/>
        </w:rPr>
        <w:t xml:space="preserve"> </w:t>
      </w:r>
      <w:r>
        <w:t xml:space="preserve">совместной  </w:t>
      </w:r>
      <w:r>
        <w:rPr>
          <w:spacing w:val="50"/>
        </w:rPr>
        <w:t xml:space="preserve"> </w:t>
      </w:r>
      <w:r>
        <w:t xml:space="preserve">воспитательной  </w:t>
      </w:r>
      <w:r>
        <w:rPr>
          <w:spacing w:val="51"/>
        </w:rPr>
        <w:t xml:space="preserve"> </w:t>
      </w:r>
      <w:r>
        <w:t xml:space="preserve">деятельности  </w:t>
      </w:r>
      <w:r>
        <w:rPr>
          <w:spacing w:val="47"/>
        </w:rPr>
        <w:t xml:space="preserve"> </w:t>
      </w:r>
      <w:r>
        <w:t xml:space="preserve">педагогов,  </w:t>
      </w:r>
      <w:r>
        <w:rPr>
          <w:spacing w:val="48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разнообразны: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1"/>
          <w:sz w:val="24"/>
        </w:rPr>
        <w:t xml:space="preserve"> </w:t>
      </w:r>
      <w:r>
        <w:rPr>
          <w:sz w:val="24"/>
        </w:rPr>
        <w:t>«Знает правила семья, значит знаю их и я!».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lastRenderedPageBreak/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«День победы!», «По сказкам Г. Тукая», «Чудесное превращение шишек».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«Каждой пичужке своя кормушка», «Сдай батарейку-спаси ежика», «Спаси дерево - сдай макулатуру».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right="2092" w:hanging="360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2"/>
          <w:sz w:val="24"/>
        </w:rPr>
        <w:t xml:space="preserve"> </w:t>
      </w:r>
      <w:r>
        <w:rPr>
          <w:sz w:val="24"/>
        </w:rPr>
        <w:t>«В мире вежливых слов»,</w:t>
      </w:r>
      <w:r>
        <w:rPr>
          <w:spacing w:val="-1"/>
          <w:sz w:val="24"/>
        </w:rPr>
        <w:t xml:space="preserve"> </w:t>
      </w:r>
      <w:r>
        <w:rPr>
          <w:sz w:val="24"/>
        </w:rPr>
        <w:t>«Путешествие в страну наук».</w:t>
      </w:r>
      <w:r>
        <w:rPr>
          <w:spacing w:val="-57"/>
          <w:sz w:val="24"/>
        </w:rPr>
        <w:t xml:space="preserve"> 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right="2092" w:hanging="360"/>
        <w:rPr>
          <w:sz w:val="24"/>
        </w:rPr>
      </w:pPr>
      <w:r>
        <w:rPr>
          <w:sz w:val="24"/>
        </w:rPr>
        <w:t>театрализованные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 «Репка»,</w:t>
      </w:r>
      <w:r>
        <w:rPr>
          <w:spacing w:val="4"/>
          <w:sz w:val="24"/>
        </w:rPr>
        <w:t xml:space="preserve"> </w:t>
      </w:r>
      <w:r>
        <w:rPr>
          <w:sz w:val="24"/>
        </w:rPr>
        <w:t>«Сказки</w:t>
      </w:r>
      <w:r>
        <w:rPr>
          <w:spacing w:val="-1"/>
          <w:sz w:val="24"/>
        </w:rPr>
        <w:t xml:space="preserve"> </w:t>
      </w:r>
      <w:r>
        <w:rPr>
          <w:sz w:val="24"/>
        </w:rPr>
        <w:t>Тукая».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spacing w:before="1"/>
        <w:ind w:left="1253" w:hanging="301"/>
        <w:rPr>
          <w:sz w:val="24"/>
        </w:rPr>
      </w:pPr>
      <w:r>
        <w:rPr>
          <w:sz w:val="24"/>
        </w:rPr>
        <w:t>спортивно-игровые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«Папа, мама,я - спротивная семья!»,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проектная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«Огород на подоконнике»,</w:t>
      </w:r>
      <w:r>
        <w:rPr>
          <w:spacing w:val="-1"/>
          <w:sz w:val="24"/>
        </w:rPr>
        <w:t xml:space="preserve"> </w:t>
      </w:r>
      <w:r>
        <w:rPr>
          <w:sz w:val="24"/>
        </w:rPr>
        <w:t>«Сдай батарейку-спаси ежика».</w:t>
      </w:r>
    </w:p>
    <w:p w:rsidR="00C07341" w:rsidRDefault="00FD5FC0">
      <w:pPr>
        <w:pStyle w:val="a4"/>
        <w:ind w:left="533" w:right="222" w:firstLine="708"/>
        <w:jc w:val="both"/>
      </w:pPr>
      <w:r>
        <w:t>Деятельность</w:t>
      </w:r>
      <w:r>
        <w:rPr>
          <w:spacing w:val="45"/>
        </w:rPr>
        <w:t xml:space="preserve"> </w:t>
      </w:r>
      <w:r>
        <w:t>Детского</w:t>
      </w:r>
      <w:r>
        <w:rPr>
          <w:spacing w:val="102"/>
        </w:rPr>
        <w:t xml:space="preserve"> </w:t>
      </w:r>
      <w:r>
        <w:t>сада</w:t>
      </w:r>
      <w:r>
        <w:rPr>
          <w:spacing w:val="103"/>
        </w:rPr>
        <w:t xml:space="preserve"> </w:t>
      </w:r>
      <w:r>
        <w:t>направлена</w:t>
      </w:r>
      <w:r>
        <w:rPr>
          <w:spacing w:val="10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</w:t>
      </w:r>
      <w:r>
        <w:rPr>
          <w:spacing w:val="102"/>
        </w:rPr>
        <w:t xml:space="preserve"> </w:t>
      </w:r>
      <w:r>
        <w:t>непрерывного,</w:t>
      </w:r>
      <w:r>
        <w:rPr>
          <w:spacing w:val="103"/>
        </w:rPr>
        <w:t xml:space="preserve"> </w:t>
      </w:r>
      <w:r>
        <w:t>всестороннего</w:t>
      </w:r>
      <w:r>
        <w:rPr>
          <w:spacing w:val="-58"/>
        </w:rPr>
        <w:t xml:space="preserve"> </w:t>
      </w:r>
      <w:r>
        <w:t>и своевременного   развития   ребенка.   Организация   образовательной   деятельности   строится</w:t>
      </w:r>
      <w:r>
        <w:rPr>
          <w:spacing w:val="1"/>
        </w:rPr>
        <w:t xml:space="preserve"> </w:t>
      </w:r>
      <w:r>
        <w:t>на педагогически обоснованном выборе программ (в соответствии с лицензией), обеспечивающих</w:t>
      </w:r>
      <w:r>
        <w:rPr>
          <w:spacing w:val="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образования, соответствующего</w:t>
      </w:r>
      <w:r>
        <w:rPr>
          <w:spacing w:val="1"/>
        </w:rPr>
        <w:t xml:space="preserve"> </w:t>
      </w:r>
      <w:r>
        <w:t>ФГОС ДО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ДО.</w:t>
      </w:r>
    </w:p>
    <w:p w:rsidR="00C07341" w:rsidRDefault="00FD5FC0">
      <w:pPr>
        <w:pStyle w:val="a4"/>
        <w:ind w:left="533" w:right="219"/>
        <w:jc w:val="both"/>
      </w:pPr>
      <w:r>
        <w:t>В основу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«Черки-Кильдуразский детский сад» в</w:t>
      </w:r>
      <w:r>
        <w:rPr>
          <w:spacing w:val="1"/>
        </w:rPr>
        <w:t xml:space="preserve"> </w:t>
      </w:r>
      <w:r w:rsidR="00A33D8D">
        <w:t>2024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положены</w:t>
      </w:r>
      <w:r>
        <w:rPr>
          <w:spacing w:val="33"/>
        </w:rPr>
        <w:t xml:space="preserve"> </w:t>
      </w:r>
      <w:r>
        <w:t>образовательная</w:t>
      </w:r>
      <w:r>
        <w:rPr>
          <w:spacing w:val="34"/>
        </w:rPr>
        <w:t xml:space="preserve"> </w:t>
      </w:r>
      <w:r>
        <w:t>программа</w:t>
      </w:r>
      <w:r>
        <w:rPr>
          <w:spacing w:val="33"/>
        </w:rPr>
        <w:t xml:space="preserve"> </w:t>
      </w:r>
      <w:r>
        <w:t>дошкольного</w:t>
      </w:r>
      <w:r>
        <w:rPr>
          <w:spacing w:val="34"/>
        </w:rPr>
        <w:t xml:space="preserve"> </w:t>
      </w:r>
      <w:r>
        <w:t>образования,</w:t>
      </w:r>
      <w:r>
        <w:rPr>
          <w:spacing w:val="34"/>
        </w:rPr>
        <w:t xml:space="preserve"> </w:t>
      </w:r>
      <w:r>
        <w:t>самостоятельно</w:t>
      </w:r>
      <w:r>
        <w:rPr>
          <w:spacing w:val="34"/>
        </w:rPr>
        <w:t xml:space="preserve"> </w:t>
      </w:r>
      <w:r>
        <w:t>разработанная</w:t>
      </w:r>
      <w:r>
        <w:rPr>
          <w:spacing w:val="-57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 учетом</w:t>
      </w:r>
      <w:r>
        <w:rPr>
          <w:spacing w:val="37"/>
        </w:rPr>
        <w:t xml:space="preserve"> </w:t>
      </w:r>
      <w:r>
        <w:t>федеральной</w:t>
      </w:r>
      <w:r>
        <w:rPr>
          <w:spacing w:val="98"/>
        </w:rPr>
        <w:t xml:space="preserve"> </w:t>
      </w:r>
      <w:r>
        <w:t>образовательной</w:t>
      </w:r>
      <w:r>
        <w:rPr>
          <w:spacing w:val="98"/>
        </w:rPr>
        <w:t xml:space="preserve"> </w:t>
      </w:r>
      <w:r>
        <w:t>программы</w:t>
      </w:r>
      <w:r>
        <w:rPr>
          <w:spacing w:val="97"/>
        </w:rPr>
        <w:t xml:space="preserve"> </w:t>
      </w:r>
      <w:r>
        <w:t>дошкольного</w:t>
      </w:r>
      <w:r>
        <w:rPr>
          <w:spacing w:val="98"/>
        </w:rPr>
        <w:t xml:space="preserve"> </w:t>
      </w:r>
      <w:r>
        <w:t>образования.</w:t>
      </w:r>
      <w:r>
        <w:rPr>
          <w:spacing w:val="-58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направленности</w:t>
      </w:r>
      <w:r>
        <w:rPr>
          <w:spacing w:val="-6"/>
        </w:rPr>
        <w:t xml:space="preserve"> </w:t>
      </w:r>
      <w:r>
        <w:t>реализуемой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программы, возрастных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8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воспитанников,</w:t>
      </w:r>
      <w:r>
        <w:rPr>
          <w:spacing w:val="2"/>
        </w:rPr>
        <w:t xml:space="preserve"> </w:t>
      </w:r>
      <w:r>
        <w:t>которая</w:t>
      </w:r>
      <w:r>
        <w:rPr>
          <w:spacing w:val="4"/>
        </w:rPr>
        <w:t xml:space="preserve"> </w:t>
      </w:r>
      <w:r>
        <w:t>позволяет</w:t>
      </w:r>
      <w:r>
        <w:rPr>
          <w:spacing w:val="6"/>
        </w:rPr>
        <w:t xml:space="preserve"> </w:t>
      </w:r>
      <w:r>
        <w:t>обеспечить</w:t>
      </w:r>
      <w:r>
        <w:rPr>
          <w:spacing w:val="-57"/>
        </w:rPr>
        <w:t xml:space="preserve"> </w:t>
      </w:r>
      <w:r>
        <w:t>бесшовный</w:t>
      </w:r>
      <w:r>
        <w:rPr>
          <w:spacing w:val="-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воспитанников детского</w:t>
      </w:r>
      <w:r>
        <w:rPr>
          <w:spacing w:val="1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школу.</w:t>
      </w:r>
    </w:p>
    <w:p w:rsidR="00C07341" w:rsidRDefault="00C07341">
      <w:pPr>
        <w:pStyle w:val="a4"/>
        <w:ind w:left="533" w:right="219"/>
        <w:jc w:val="both"/>
      </w:pPr>
    </w:p>
    <w:tbl>
      <w:tblPr>
        <w:tblW w:w="0" w:type="auto"/>
        <w:tblInd w:w="59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6"/>
        <w:gridCol w:w="2694"/>
        <w:gridCol w:w="5493"/>
      </w:tblGrid>
      <w:tr w:rsidR="00C07341"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341" w:rsidRDefault="00FD5FC0">
            <w:pPr>
              <w:pStyle w:val="a4"/>
              <w:ind w:leftChars="100" w:left="230" w:right="219" w:hanging="10"/>
            </w:pPr>
            <w:r>
              <w:t>Образовательная область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341" w:rsidRDefault="00FD5FC0">
            <w:pPr>
              <w:pStyle w:val="a4"/>
              <w:ind w:left="12" w:right="219" w:hangingChars="5" w:hanging="12"/>
            </w:pPr>
            <w:r>
              <w:t>Формы работы</w:t>
            </w: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341" w:rsidRDefault="00FD5FC0">
            <w:pPr>
              <w:pStyle w:val="a4"/>
              <w:ind w:left="12" w:right="219" w:hangingChars="5" w:hanging="12"/>
            </w:pPr>
            <w:r>
              <w:t>Что должен усвоить воспитанник</w:t>
            </w:r>
          </w:p>
        </w:tc>
      </w:tr>
      <w:tr w:rsidR="00C07341"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341" w:rsidRDefault="00FD5FC0">
            <w:pPr>
              <w:pStyle w:val="a4"/>
              <w:ind w:leftChars="100" w:left="230" w:right="219" w:hanging="10"/>
            </w:pPr>
            <w:r>
              <w:t>Познавательное развитие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341" w:rsidRDefault="00FD5FC0">
            <w:pPr>
              <w:pStyle w:val="a4"/>
              <w:ind w:left="12" w:right="219" w:hangingChars="5" w:hanging="12"/>
            </w:pPr>
            <w:r>
              <w:t>Игровая деятельность</w:t>
            </w:r>
          </w:p>
          <w:p w:rsidR="00C07341" w:rsidRDefault="00FD5FC0">
            <w:pPr>
              <w:pStyle w:val="a4"/>
              <w:ind w:left="12" w:right="219" w:hangingChars="5" w:hanging="12"/>
            </w:pPr>
            <w:r>
              <w:t>Театрализованная деятельность</w:t>
            </w:r>
          </w:p>
          <w:p w:rsidR="00C07341" w:rsidRDefault="00FD5FC0">
            <w:pPr>
              <w:pStyle w:val="a4"/>
              <w:ind w:left="12" w:right="219" w:hangingChars="5" w:hanging="12"/>
            </w:pPr>
            <w:r>
              <w:t>Чтение стихов о Родине, флаге и т.д.</w:t>
            </w: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341" w:rsidRDefault="00FD5FC0">
            <w:pPr>
              <w:pStyle w:val="a4"/>
              <w:ind w:left="12" w:right="219" w:hangingChars="5" w:hanging="12"/>
            </w:pPr>
            <w:r>
              <w:t>Получить информацию об окружающем мире, малой родине, Отечестве, социокультурных ценностях нашего народа, отечественных традициях и праздниках, госсимволах, олицетворяющих Родину</w:t>
            </w:r>
          </w:p>
        </w:tc>
      </w:tr>
      <w:tr w:rsidR="00C07341"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341" w:rsidRDefault="00FD5FC0">
            <w:pPr>
              <w:pStyle w:val="a4"/>
              <w:ind w:leftChars="100" w:left="230" w:right="219" w:hanging="10"/>
            </w:pPr>
            <w:r>
              <w:t>Социально-коммуникативное развитие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341" w:rsidRDefault="00C07341">
            <w:pPr>
              <w:pStyle w:val="a4"/>
              <w:ind w:left="533" w:right="219"/>
            </w:pP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341" w:rsidRDefault="00FD5FC0">
            <w:pPr>
              <w:pStyle w:val="a4"/>
              <w:ind w:left="12" w:right="219" w:hangingChars="5" w:hanging="12"/>
            </w:pPr>
            <w:r>
              <w:t>Усвоить нормы и ценности, принятые в обществе, включая моральные и нравственные.</w:t>
            </w:r>
          </w:p>
          <w:p w:rsidR="00C07341" w:rsidRDefault="00FD5FC0">
            <w:pPr>
              <w:pStyle w:val="a4"/>
              <w:ind w:left="12" w:right="219" w:hangingChars="5" w:hanging="12"/>
            </w:pPr>
            <w:r>
              <w:t>Сформировать чувство принадлежности к своей семье, сообществу детей и взрослых</w:t>
            </w:r>
          </w:p>
        </w:tc>
      </w:tr>
      <w:tr w:rsidR="00C07341"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341" w:rsidRDefault="00FD5FC0">
            <w:pPr>
              <w:pStyle w:val="a4"/>
              <w:ind w:leftChars="100" w:left="230" w:right="219" w:hanging="10"/>
            </w:pPr>
            <w:r>
              <w:t>Речевое развитие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341" w:rsidRDefault="00C07341">
            <w:pPr>
              <w:pStyle w:val="a4"/>
              <w:ind w:left="533" w:right="219"/>
            </w:pP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341" w:rsidRDefault="00FD5FC0">
            <w:pPr>
              <w:pStyle w:val="a4"/>
              <w:ind w:left="12" w:right="219" w:hangingChars="5" w:hanging="12"/>
            </w:pPr>
            <w:r>
              <w:t>Познакомиться с книжной культурой, детской литературой.</w:t>
            </w:r>
          </w:p>
          <w:p w:rsidR="00C07341" w:rsidRDefault="00FD5FC0">
            <w:pPr>
              <w:pStyle w:val="a4"/>
              <w:ind w:left="12" w:right="219" w:hangingChars="5" w:hanging="12"/>
            </w:pPr>
            <w:r>
              <w:t>Расширить представления о госсимволах страны и ее истории</w:t>
            </w:r>
          </w:p>
        </w:tc>
      </w:tr>
      <w:tr w:rsidR="00C07341">
        <w:trPr>
          <w:trHeight w:val="1381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341" w:rsidRDefault="00FD5FC0">
            <w:pPr>
              <w:pStyle w:val="a4"/>
              <w:ind w:leftChars="100" w:left="230" w:right="219" w:hanging="10"/>
            </w:pPr>
            <w:r>
              <w:t>Художественно-эстетическое развитие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341" w:rsidRDefault="00FD5FC0">
            <w:pPr>
              <w:pStyle w:val="a4"/>
              <w:ind w:right="219"/>
            </w:pPr>
            <w:r>
              <w:t>Творческие формы– рисование, лепка, художественное слово, конструирование и др.</w:t>
            </w: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341" w:rsidRDefault="00FD5FC0">
            <w:pPr>
              <w:pStyle w:val="a4"/>
              <w:ind w:left="12" w:right="219" w:hangingChars="5" w:hanging="12"/>
            </w:pPr>
            <w:r>
              <w:t>Научиться ассоциативно связывать госсимволы с важными историческими событиями страны</w:t>
            </w:r>
          </w:p>
        </w:tc>
      </w:tr>
      <w:tr w:rsidR="00C07341"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341" w:rsidRDefault="00FD5FC0">
            <w:pPr>
              <w:pStyle w:val="a4"/>
              <w:ind w:leftChars="100" w:left="220" w:right="219"/>
            </w:pPr>
            <w:r>
              <w:t>Физическое развитие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341" w:rsidRDefault="00FD5FC0">
            <w:pPr>
              <w:pStyle w:val="a4"/>
              <w:ind w:right="219"/>
            </w:pPr>
            <w:r>
              <w:t>Спортивные мероприятия</w:t>
            </w:r>
          </w:p>
        </w:tc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341" w:rsidRDefault="00FD5FC0">
            <w:pPr>
              <w:pStyle w:val="a4"/>
              <w:ind w:left="12" w:right="219" w:hangingChars="5" w:hanging="12"/>
            </w:pPr>
            <w:r>
              <w:t>Научиться использовать госсимволы в спортивных мероприятиях, узнать, для чего это нужно</w:t>
            </w:r>
          </w:p>
        </w:tc>
      </w:tr>
    </w:tbl>
    <w:p w:rsidR="00C07341" w:rsidRDefault="00C07341">
      <w:pPr>
        <w:pStyle w:val="a4"/>
        <w:ind w:left="589"/>
        <w:rPr>
          <w:sz w:val="20"/>
        </w:rPr>
      </w:pPr>
    </w:p>
    <w:p w:rsidR="00C07341" w:rsidRDefault="00C07341">
      <w:pPr>
        <w:pStyle w:val="a4"/>
        <w:spacing w:before="2"/>
        <w:rPr>
          <w:sz w:val="21"/>
        </w:rPr>
      </w:pPr>
    </w:p>
    <w:p w:rsidR="00C07341" w:rsidRDefault="00FD5FC0">
      <w:pPr>
        <w:pStyle w:val="a4"/>
        <w:spacing w:before="1"/>
        <w:ind w:left="533" w:right="220" w:firstLine="708"/>
        <w:jc w:val="both"/>
      </w:pPr>
      <w:r>
        <w:t>В</w:t>
      </w:r>
      <w:r>
        <w:rPr>
          <w:spacing w:val="1"/>
        </w:rPr>
        <w:t xml:space="preserve"> </w:t>
      </w:r>
      <w:r>
        <w:t>мае</w:t>
      </w:r>
      <w:r>
        <w:rPr>
          <w:spacing w:val="1"/>
        </w:rPr>
        <w:t xml:space="preserve"> </w:t>
      </w:r>
      <w:r w:rsidR="00A33D8D">
        <w:t>2024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проводили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lastRenderedPageBreak/>
        <w:t>деятельности в количестве 1 человека. Задания позволили оценить уровень сформированности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фронтальной</w:t>
      </w:r>
      <w:r>
        <w:rPr>
          <w:spacing w:val="1"/>
        </w:rPr>
        <w:t xml:space="preserve"> </w:t>
      </w:r>
      <w:r>
        <w:t>инструкцией (удержание алгоритма деятельности), умение самостоятельно действовать по образцу</w:t>
      </w:r>
      <w:r>
        <w:rPr>
          <w:spacing w:val="-57"/>
        </w:rPr>
        <w:t xml:space="preserve"> </w:t>
      </w:r>
      <w:r>
        <w:t>и осуществлять контроль, обладать определенным уровнем работоспособности, а также вовремя</w:t>
      </w:r>
      <w:r>
        <w:rPr>
          <w:spacing w:val="1"/>
        </w:rPr>
        <w:t xml:space="preserve"> </w:t>
      </w:r>
      <w:r>
        <w:t>остановиться в выполнении того или иного задания и переключиться на выполнение следующего,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целенаправленности деятельности</w:t>
      </w:r>
      <w:r>
        <w:rPr>
          <w:spacing w:val="-1"/>
        </w:rPr>
        <w:t xml:space="preserve"> </w:t>
      </w:r>
      <w:r>
        <w:t>и самоконтроля.</w:t>
      </w:r>
    </w:p>
    <w:p w:rsidR="00C07341" w:rsidRDefault="00C07341">
      <w:pPr>
        <w:pStyle w:val="a4"/>
        <w:spacing w:before="2"/>
        <w:rPr>
          <w:sz w:val="25"/>
        </w:rPr>
      </w:pPr>
    </w:p>
    <w:tbl>
      <w:tblPr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7"/>
        <w:gridCol w:w="1848"/>
        <w:gridCol w:w="279"/>
        <w:gridCol w:w="825"/>
        <w:gridCol w:w="880"/>
        <w:gridCol w:w="520"/>
        <w:gridCol w:w="584"/>
        <w:gridCol w:w="1581"/>
        <w:gridCol w:w="149"/>
        <w:gridCol w:w="1104"/>
        <w:gridCol w:w="717"/>
        <w:gridCol w:w="22"/>
      </w:tblGrid>
      <w:tr w:rsidR="00C07341">
        <w:trPr>
          <w:gridAfter w:val="1"/>
          <w:wAfter w:w="17" w:type="dxa"/>
          <w:trHeight w:val="275"/>
        </w:trPr>
        <w:tc>
          <w:tcPr>
            <w:tcW w:w="1697" w:type="dxa"/>
            <w:vMerge w:val="restart"/>
          </w:tcPr>
          <w:p w:rsidR="00C07341" w:rsidRDefault="00FD5FC0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выпуска</w:t>
            </w:r>
          </w:p>
        </w:tc>
        <w:tc>
          <w:tcPr>
            <w:tcW w:w="2127" w:type="dxa"/>
            <w:gridSpan w:val="2"/>
            <w:vMerge w:val="restart"/>
          </w:tcPr>
          <w:p w:rsidR="00C07341" w:rsidRDefault="00FD5FC0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360" w:type="dxa"/>
            <w:gridSpan w:val="8"/>
          </w:tcPr>
          <w:p w:rsidR="00C07341" w:rsidRDefault="00FD5FC0">
            <w:pPr>
              <w:pStyle w:val="TableParagraph"/>
              <w:spacing w:line="256" w:lineRule="exact"/>
              <w:ind w:left="2244" w:right="2234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C07341">
        <w:trPr>
          <w:gridAfter w:val="1"/>
          <w:wAfter w:w="17" w:type="dxa"/>
          <w:trHeight w:val="275"/>
        </w:trPr>
        <w:tc>
          <w:tcPr>
            <w:tcW w:w="1697" w:type="dxa"/>
            <w:vMerge/>
            <w:tcBorders>
              <w:top w:val="nil"/>
            </w:tcBorders>
          </w:tcPr>
          <w:p w:rsidR="00C07341" w:rsidRDefault="00C0734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</w:tcBorders>
          </w:tcPr>
          <w:p w:rsidR="00C07341" w:rsidRDefault="00C07341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gridSpan w:val="3"/>
          </w:tcPr>
          <w:p w:rsidR="00C07341" w:rsidRDefault="00FD5FC0">
            <w:pPr>
              <w:pStyle w:val="TableParagraph"/>
              <w:spacing w:line="256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2165" w:type="dxa"/>
            <w:gridSpan w:val="2"/>
          </w:tcPr>
          <w:p w:rsidR="00C07341" w:rsidRDefault="00FD5FC0">
            <w:pPr>
              <w:pStyle w:val="TableParagraph"/>
              <w:spacing w:line="256" w:lineRule="exact"/>
              <w:ind w:left="616" w:right="603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970" w:type="dxa"/>
            <w:gridSpan w:val="3"/>
          </w:tcPr>
          <w:p w:rsidR="00C07341" w:rsidRDefault="00FD5FC0">
            <w:pPr>
              <w:pStyle w:val="TableParagraph"/>
              <w:spacing w:line="256" w:lineRule="exact"/>
              <w:ind w:left="578" w:right="571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</w:tr>
      <w:tr w:rsidR="00C07341">
        <w:trPr>
          <w:gridAfter w:val="1"/>
          <w:wAfter w:w="17" w:type="dxa"/>
          <w:trHeight w:val="275"/>
        </w:trPr>
        <w:tc>
          <w:tcPr>
            <w:tcW w:w="1697" w:type="dxa"/>
          </w:tcPr>
          <w:p w:rsidR="00C07341" w:rsidRDefault="00FD5FC0">
            <w:pPr>
              <w:pStyle w:val="TableParagraph"/>
              <w:spacing w:line="256" w:lineRule="exact"/>
              <w:ind w:left="38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 w:rsidR="00CF5FFE">
              <w:rPr>
                <w:sz w:val="24"/>
              </w:rPr>
              <w:t>2024</w:t>
            </w:r>
          </w:p>
        </w:tc>
        <w:tc>
          <w:tcPr>
            <w:tcW w:w="2127" w:type="dxa"/>
            <w:gridSpan w:val="2"/>
          </w:tcPr>
          <w:p w:rsidR="00C07341" w:rsidRDefault="00FD5FC0">
            <w:pPr>
              <w:pStyle w:val="TableParagraph"/>
              <w:spacing w:line="256" w:lineRule="exact"/>
              <w:ind w:left="923" w:right="9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5" w:type="dxa"/>
            <w:gridSpan w:val="3"/>
          </w:tcPr>
          <w:p w:rsidR="00C07341" w:rsidRDefault="00FD5FC0">
            <w:pPr>
              <w:pStyle w:val="TableParagraph"/>
              <w:spacing w:line="256" w:lineRule="exact"/>
              <w:ind w:left="629" w:right="619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165" w:type="dxa"/>
            <w:gridSpan w:val="2"/>
          </w:tcPr>
          <w:p w:rsidR="00C07341" w:rsidRDefault="00FD5FC0">
            <w:pPr>
              <w:pStyle w:val="TableParagraph"/>
              <w:spacing w:line="256" w:lineRule="exact"/>
              <w:ind w:left="616" w:right="603"/>
              <w:jc w:val="center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1970" w:type="dxa"/>
            <w:gridSpan w:val="3"/>
          </w:tcPr>
          <w:p w:rsidR="00C07341" w:rsidRDefault="00FD5FC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07341">
        <w:trPr>
          <w:trHeight w:val="1384"/>
        </w:trPr>
        <w:tc>
          <w:tcPr>
            <w:tcW w:w="3545" w:type="dxa"/>
            <w:gridSpan w:val="2"/>
            <w:vMerge w:val="restart"/>
          </w:tcPr>
          <w:p w:rsidR="00C07341" w:rsidRDefault="00C07341">
            <w:pPr>
              <w:pStyle w:val="TableParagraph"/>
              <w:rPr>
                <w:sz w:val="26"/>
              </w:rPr>
            </w:pPr>
          </w:p>
          <w:p w:rsidR="00C07341" w:rsidRDefault="00C07341">
            <w:pPr>
              <w:pStyle w:val="TableParagraph"/>
              <w:spacing w:before="1"/>
              <w:rPr>
                <w:sz w:val="36"/>
              </w:rPr>
            </w:pPr>
          </w:p>
          <w:p w:rsidR="00C07341" w:rsidRDefault="00FD5FC0">
            <w:pPr>
              <w:pStyle w:val="TableParagraph"/>
              <w:ind w:left="113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1984" w:type="dxa"/>
            <w:gridSpan w:val="3"/>
          </w:tcPr>
          <w:p w:rsidR="00C07341" w:rsidRDefault="00FD5FC0">
            <w:pPr>
              <w:pStyle w:val="TableParagraph"/>
              <w:spacing w:before="55" w:line="554" w:lineRule="exact"/>
              <w:ind w:left="163" w:right="151" w:firstLine="93"/>
              <w:rPr>
                <w:b/>
                <w:sz w:val="24"/>
              </w:rPr>
            </w:pPr>
            <w:r>
              <w:rPr>
                <w:b/>
                <w:sz w:val="24"/>
              </w:rPr>
              <w:t>сформирован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(2,5-4,0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баллов)</w:t>
            </w:r>
          </w:p>
        </w:tc>
        <w:tc>
          <w:tcPr>
            <w:tcW w:w="2834" w:type="dxa"/>
            <w:gridSpan w:val="4"/>
          </w:tcPr>
          <w:p w:rsidR="00C07341" w:rsidRDefault="00FD5FC0">
            <w:pPr>
              <w:pStyle w:val="TableParagraph"/>
              <w:spacing w:before="55" w:line="554" w:lineRule="exact"/>
              <w:ind w:left="618" w:right="135" w:hanging="471"/>
              <w:rPr>
                <w:b/>
                <w:sz w:val="24"/>
              </w:rPr>
            </w:pPr>
            <w:r>
              <w:rPr>
                <w:b/>
                <w:sz w:val="24"/>
              </w:rPr>
              <w:t>частично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(2-2,49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баллов)</w:t>
            </w:r>
          </w:p>
        </w:tc>
        <w:tc>
          <w:tcPr>
            <w:tcW w:w="1843" w:type="dxa"/>
            <w:gridSpan w:val="3"/>
          </w:tcPr>
          <w:p w:rsidR="00C07341" w:rsidRDefault="00FD5FC0">
            <w:pPr>
              <w:pStyle w:val="TableParagraph"/>
              <w:ind w:left="189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</w:t>
            </w:r>
          </w:p>
          <w:p w:rsidR="00C07341" w:rsidRDefault="00C07341">
            <w:pPr>
              <w:pStyle w:val="TableParagraph"/>
              <w:spacing w:before="7"/>
            </w:pPr>
          </w:p>
          <w:p w:rsidR="00C07341" w:rsidRDefault="00FD5FC0">
            <w:pPr>
              <w:pStyle w:val="TableParagraph"/>
              <w:spacing w:before="1" w:line="270" w:lineRule="atLeast"/>
              <w:ind w:left="189" w:right="17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(менее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баллов)</w:t>
            </w:r>
          </w:p>
        </w:tc>
      </w:tr>
      <w:tr w:rsidR="00C07341">
        <w:trPr>
          <w:trHeight w:val="316"/>
        </w:trPr>
        <w:tc>
          <w:tcPr>
            <w:tcW w:w="3545" w:type="dxa"/>
            <w:gridSpan w:val="2"/>
            <w:vMerge/>
            <w:tcBorders>
              <w:top w:val="nil"/>
            </w:tcBorders>
          </w:tcPr>
          <w:p w:rsidR="00C07341" w:rsidRDefault="00C07341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gridSpan w:val="2"/>
          </w:tcPr>
          <w:p w:rsidR="00C07341" w:rsidRDefault="00FD5FC0">
            <w:pPr>
              <w:pStyle w:val="TableParagraph"/>
              <w:spacing w:before="37" w:line="259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</w:p>
        </w:tc>
        <w:tc>
          <w:tcPr>
            <w:tcW w:w="880" w:type="dxa"/>
          </w:tcPr>
          <w:p w:rsidR="00C07341" w:rsidRDefault="00FD5FC0">
            <w:pPr>
              <w:pStyle w:val="TableParagraph"/>
              <w:spacing w:before="37"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104" w:type="dxa"/>
            <w:gridSpan w:val="2"/>
          </w:tcPr>
          <w:p w:rsidR="00C07341" w:rsidRDefault="00FD5FC0">
            <w:pPr>
              <w:pStyle w:val="TableParagraph"/>
              <w:spacing w:before="37" w:line="259" w:lineRule="exact"/>
              <w:ind w:left="289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</w:p>
        </w:tc>
        <w:tc>
          <w:tcPr>
            <w:tcW w:w="1730" w:type="dxa"/>
            <w:gridSpan w:val="2"/>
          </w:tcPr>
          <w:p w:rsidR="00C07341" w:rsidRDefault="00FD5FC0">
            <w:pPr>
              <w:pStyle w:val="TableParagraph"/>
              <w:spacing w:before="37" w:line="259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104" w:type="dxa"/>
          </w:tcPr>
          <w:p w:rsidR="00C07341" w:rsidRDefault="00FD5FC0">
            <w:pPr>
              <w:pStyle w:val="TableParagraph"/>
              <w:spacing w:before="37" w:line="259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</w:p>
        </w:tc>
        <w:tc>
          <w:tcPr>
            <w:tcW w:w="739" w:type="dxa"/>
            <w:gridSpan w:val="2"/>
          </w:tcPr>
          <w:p w:rsidR="00C07341" w:rsidRDefault="00FD5FC0">
            <w:pPr>
              <w:pStyle w:val="TableParagraph"/>
              <w:spacing w:before="37" w:line="259" w:lineRule="exact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C07341">
        <w:trPr>
          <w:trHeight w:val="551"/>
        </w:trPr>
        <w:tc>
          <w:tcPr>
            <w:tcW w:w="3545" w:type="dxa"/>
            <w:gridSpan w:val="2"/>
          </w:tcPr>
          <w:p w:rsidR="00C07341" w:rsidRDefault="00FD5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регуляторный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  <w:p w:rsidR="00C07341" w:rsidRDefault="00FD5F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104" w:type="dxa"/>
            <w:gridSpan w:val="2"/>
          </w:tcPr>
          <w:p w:rsidR="00C07341" w:rsidRDefault="00C07341">
            <w:pPr>
              <w:pStyle w:val="TableParagraph"/>
              <w:spacing w:before="3"/>
              <w:rPr>
                <w:sz w:val="23"/>
              </w:rPr>
            </w:pPr>
          </w:p>
          <w:p w:rsidR="00C07341" w:rsidRDefault="00FD5F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0" w:type="dxa"/>
          </w:tcPr>
          <w:p w:rsidR="00C07341" w:rsidRDefault="00C07341">
            <w:pPr>
              <w:pStyle w:val="TableParagraph"/>
              <w:spacing w:before="3"/>
              <w:rPr>
                <w:sz w:val="23"/>
              </w:rPr>
            </w:pPr>
          </w:p>
          <w:p w:rsidR="00C07341" w:rsidRDefault="00FD5FC0">
            <w:pPr>
              <w:pStyle w:val="TableParagraph"/>
              <w:spacing w:line="264" w:lineRule="exact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04" w:type="dxa"/>
            <w:gridSpan w:val="2"/>
          </w:tcPr>
          <w:p w:rsidR="00C07341" w:rsidRDefault="00C07341">
            <w:pPr>
              <w:pStyle w:val="TableParagraph"/>
              <w:spacing w:before="3"/>
              <w:rPr>
                <w:sz w:val="23"/>
              </w:rPr>
            </w:pPr>
          </w:p>
          <w:p w:rsidR="00C07341" w:rsidRDefault="00FD5FC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30" w:type="dxa"/>
            <w:gridSpan w:val="2"/>
          </w:tcPr>
          <w:p w:rsidR="00C07341" w:rsidRDefault="00C07341">
            <w:pPr>
              <w:pStyle w:val="TableParagraph"/>
              <w:spacing w:before="3"/>
              <w:rPr>
                <w:sz w:val="23"/>
              </w:rPr>
            </w:pPr>
          </w:p>
          <w:p w:rsidR="00C07341" w:rsidRDefault="00FD5FC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04" w:type="dxa"/>
          </w:tcPr>
          <w:p w:rsidR="00C07341" w:rsidRDefault="00C07341">
            <w:pPr>
              <w:pStyle w:val="TableParagraph"/>
              <w:spacing w:before="3"/>
              <w:rPr>
                <w:sz w:val="23"/>
              </w:rPr>
            </w:pPr>
          </w:p>
          <w:p w:rsidR="00C07341" w:rsidRDefault="00FD5F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39" w:type="dxa"/>
            <w:gridSpan w:val="2"/>
          </w:tcPr>
          <w:p w:rsidR="00C07341" w:rsidRDefault="00C07341">
            <w:pPr>
              <w:pStyle w:val="TableParagraph"/>
              <w:spacing w:before="3"/>
              <w:rPr>
                <w:sz w:val="23"/>
              </w:rPr>
            </w:pPr>
          </w:p>
          <w:p w:rsidR="00C07341" w:rsidRDefault="00FD5F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07341">
        <w:trPr>
          <w:trHeight w:val="551"/>
        </w:trPr>
        <w:tc>
          <w:tcPr>
            <w:tcW w:w="3545" w:type="dxa"/>
            <w:gridSpan w:val="2"/>
          </w:tcPr>
          <w:p w:rsidR="00C07341" w:rsidRDefault="00FD5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предпосылки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C07341" w:rsidRDefault="00FD5F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104" w:type="dxa"/>
            <w:gridSpan w:val="2"/>
          </w:tcPr>
          <w:p w:rsidR="00C07341" w:rsidRDefault="00C07341">
            <w:pPr>
              <w:pStyle w:val="TableParagraph"/>
              <w:spacing w:before="3"/>
              <w:rPr>
                <w:sz w:val="23"/>
              </w:rPr>
            </w:pPr>
          </w:p>
          <w:p w:rsidR="00C07341" w:rsidRDefault="00FD5F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0" w:type="dxa"/>
          </w:tcPr>
          <w:p w:rsidR="00C07341" w:rsidRDefault="00C07341">
            <w:pPr>
              <w:pStyle w:val="TableParagraph"/>
              <w:spacing w:before="3"/>
              <w:rPr>
                <w:sz w:val="23"/>
              </w:rPr>
            </w:pPr>
          </w:p>
          <w:p w:rsidR="00C07341" w:rsidRDefault="00FD5FC0">
            <w:pPr>
              <w:pStyle w:val="TableParagraph"/>
              <w:spacing w:line="264" w:lineRule="exact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04" w:type="dxa"/>
            <w:gridSpan w:val="2"/>
          </w:tcPr>
          <w:p w:rsidR="00C07341" w:rsidRDefault="00C07341">
            <w:pPr>
              <w:pStyle w:val="TableParagraph"/>
              <w:spacing w:before="3"/>
              <w:rPr>
                <w:sz w:val="23"/>
              </w:rPr>
            </w:pPr>
          </w:p>
          <w:p w:rsidR="00C07341" w:rsidRDefault="00FD5FC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30" w:type="dxa"/>
            <w:gridSpan w:val="2"/>
          </w:tcPr>
          <w:p w:rsidR="00C07341" w:rsidRDefault="00C07341">
            <w:pPr>
              <w:pStyle w:val="TableParagraph"/>
              <w:spacing w:before="3"/>
              <w:rPr>
                <w:sz w:val="23"/>
              </w:rPr>
            </w:pPr>
          </w:p>
          <w:p w:rsidR="00C07341" w:rsidRDefault="00FD5FC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04" w:type="dxa"/>
          </w:tcPr>
          <w:p w:rsidR="00C07341" w:rsidRDefault="00C07341">
            <w:pPr>
              <w:pStyle w:val="TableParagraph"/>
              <w:spacing w:before="3"/>
              <w:rPr>
                <w:sz w:val="23"/>
              </w:rPr>
            </w:pPr>
          </w:p>
          <w:p w:rsidR="00C07341" w:rsidRDefault="00FD5FC0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39" w:type="dxa"/>
            <w:gridSpan w:val="2"/>
          </w:tcPr>
          <w:p w:rsidR="00C07341" w:rsidRDefault="00C07341">
            <w:pPr>
              <w:pStyle w:val="TableParagraph"/>
              <w:spacing w:before="3"/>
              <w:rPr>
                <w:sz w:val="23"/>
              </w:rPr>
            </w:pPr>
          </w:p>
          <w:p w:rsidR="00C07341" w:rsidRDefault="00FD5FC0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07341">
        <w:trPr>
          <w:trHeight w:val="551"/>
        </w:trPr>
        <w:tc>
          <w:tcPr>
            <w:tcW w:w="3545" w:type="dxa"/>
            <w:gridSpan w:val="2"/>
          </w:tcPr>
          <w:p w:rsidR="00C07341" w:rsidRDefault="00FD5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</w:p>
          <w:p w:rsidR="00C07341" w:rsidRDefault="00FD5F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1104" w:type="dxa"/>
            <w:gridSpan w:val="2"/>
          </w:tcPr>
          <w:p w:rsidR="00C07341" w:rsidRDefault="00C07341">
            <w:pPr>
              <w:pStyle w:val="TableParagraph"/>
              <w:spacing w:before="3"/>
              <w:rPr>
                <w:sz w:val="23"/>
              </w:rPr>
            </w:pPr>
          </w:p>
          <w:p w:rsidR="00C07341" w:rsidRDefault="00FD5F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0" w:type="dxa"/>
          </w:tcPr>
          <w:p w:rsidR="00C07341" w:rsidRDefault="00C07341">
            <w:pPr>
              <w:pStyle w:val="TableParagraph"/>
              <w:spacing w:before="3"/>
              <w:rPr>
                <w:sz w:val="23"/>
              </w:rPr>
            </w:pPr>
          </w:p>
          <w:p w:rsidR="00C07341" w:rsidRDefault="00FD5FC0">
            <w:pPr>
              <w:pStyle w:val="TableParagraph"/>
              <w:spacing w:line="264" w:lineRule="exact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04" w:type="dxa"/>
            <w:gridSpan w:val="2"/>
          </w:tcPr>
          <w:p w:rsidR="00C07341" w:rsidRDefault="00C07341">
            <w:pPr>
              <w:pStyle w:val="TableParagraph"/>
              <w:spacing w:before="3"/>
              <w:rPr>
                <w:sz w:val="23"/>
              </w:rPr>
            </w:pPr>
          </w:p>
          <w:p w:rsidR="00C07341" w:rsidRDefault="00FD5FC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30" w:type="dxa"/>
            <w:gridSpan w:val="2"/>
          </w:tcPr>
          <w:p w:rsidR="00C07341" w:rsidRDefault="00C07341">
            <w:pPr>
              <w:pStyle w:val="TableParagraph"/>
              <w:spacing w:before="3"/>
              <w:rPr>
                <w:sz w:val="23"/>
              </w:rPr>
            </w:pPr>
          </w:p>
          <w:p w:rsidR="00C07341" w:rsidRDefault="00FD5FC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04" w:type="dxa"/>
          </w:tcPr>
          <w:p w:rsidR="00C07341" w:rsidRDefault="00C07341">
            <w:pPr>
              <w:pStyle w:val="TableParagraph"/>
              <w:spacing w:before="3"/>
              <w:rPr>
                <w:sz w:val="23"/>
              </w:rPr>
            </w:pPr>
          </w:p>
          <w:p w:rsidR="00C07341" w:rsidRDefault="00FD5FC0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39" w:type="dxa"/>
            <w:gridSpan w:val="2"/>
          </w:tcPr>
          <w:p w:rsidR="00C07341" w:rsidRDefault="00C07341">
            <w:pPr>
              <w:pStyle w:val="TableParagraph"/>
              <w:spacing w:before="3"/>
              <w:rPr>
                <w:sz w:val="23"/>
              </w:rPr>
            </w:pPr>
          </w:p>
          <w:p w:rsidR="00C07341" w:rsidRDefault="00FD5FC0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07341">
        <w:trPr>
          <w:trHeight w:val="316"/>
        </w:trPr>
        <w:tc>
          <w:tcPr>
            <w:tcW w:w="3545" w:type="dxa"/>
            <w:gridSpan w:val="2"/>
          </w:tcPr>
          <w:p w:rsidR="00C07341" w:rsidRDefault="00FD5FC0">
            <w:pPr>
              <w:pStyle w:val="TableParagraph"/>
              <w:spacing w:before="30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мыслительная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104" w:type="dxa"/>
            <w:gridSpan w:val="2"/>
          </w:tcPr>
          <w:p w:rsidR="00C07341" w:rsidRDefault="00FD5FC0">
            <w:pPr>
              <w:pStyle w:val="TableParagraph"/>
              <w:spacing w:before="30"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0" w:type="dxa"/>
          </w:tcPr>
          <w:p w:rsidR="00C07341" w:rsidRDefault="00FD5FC0">
            <w:pPr>
              <w:pStyle w:val="TableParagraph"/>
              <w:spacing w:before="30" w:line="266" w:lineRule="exact"/>
              <w:ind w:left="89" w:right="18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04" w:type="dxa"/>
            <w:gridSpan w:val="2"/>
          </w:tcPr>
          <w:p w:rsidR="00C07341" w:rsidRDefault="00FD5FC0">
            <w:pPr>
              <w:pStyle w:val="TableParagraph"/>
              <w:spacing w:before="30" w:line="266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30" w:type="dxa"/>
            <w:gridSpan w:val="2"/>
          </w:tcPr>
          <w:p w:rsidR="00C07341" w:rsidRDefault="00FD5FC0">
            <w:pPr>
              <w:pStyle w:val="TableParagraph"/>
              <w:spacing w:before="30" w:line="266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04" w:type="dxa"/>
          </w:tcPr>
          <w:p w:rsidR="00C07341" w:rsidRDefault="00FD5FC0">
            <w:pPr>
              <w:pStyle w:val="TableParagraph"/>
              <w:spacing w:before="11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39" w:type="dxa"/>
            <w:gridSpan w:val="2"/>
          </w:tcPr>
          <w:p w:rsidR="00C07341" w:rsidRDefault="00FD5FC0">
            <w:pPr>
              <w:pStyle w:val="TableParagraph"/>
              <w:spacing w:before="11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C07341" w:rsidRDefault="00C07341">
      <w:pPr>
        <w:pStyle w:val="a4"/>
        <w:spacing w:before="8"/>
        <w:rPr>
          <w:sz w:val="16"/>
        </w:rPr>
      </w:pPr>
    </w:p>
    <w:p w:rsidR="00C07341" w:rsidRDefault="00FD5FC0">
      <w:pPr>
        <w:pStyle w:val="a4"/>
        <w:spacing w:before="90"/>
        <w:ind w:left="533" w:right="229" w:firstLine="708"/>
        <w:jc w:val="both"/>
      </w:pPr>
      <w:r>
        <w:t xml:space="preserve">Результаты педагогического анализа показывают преобладание готовности ребенка с высоким 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результативности образовательной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 саду.</w:t>
      </w:r>
    </w:p>
    <w:p w:rsidR="00C07341" w:rsidRDefault="00C07341">
      <w:pPr>
        <w:pStyle w:val="a4"/>
        <w:spacing w:before="8"/>
      </w:pPr>
    </w:p>
    <w:p w:rsidR="00C07341" w:rsidRDefault="00FD5FC0">
      <w:pPr>
        <w:pStyle w:val="1"/>
        <w:ind w:right="928"/>
      </w:pPr>
      <w:r>
        <w:t>Участие</w:t>
      </w:r>
      <w:r>
        <w:rPr>
          <w:spacing w:val="-2"/>
        </w:rPr>
        <w:t xml:space="preserve"> </w:t>
      </w:r>
      <w:r>
        <w:t>воспитанников в</w:t>
      </w:r>
      <w:r>
        <w:rPr>
          <w:spacing w:val="-2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различного уровня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году</w:t>
      </w:r>
    </w:p>
    <w:p w:rsidR="00C07341" w:rsidRDefault="00C07341">
      <w:pPr>
        <w:pStyle w:val="a4"/>
        <w:spacing w:before="8"/>
        <w:rPr>
          <w:b/>
        </w:rPr>
      </w:pPr>
    </w:p>
    <w:tbl>
      <w:tblPr>
        <w:tblW w:w="0" w:type="auto"/>
        <w:tblInd w:w="5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1949"/>
        <w:gridCol w:w="1500"/>
        <w:gridCol w:w="1640"/>
        <w:gridCol w:w="2192"/>
      </w:tblGrid>
      <w:tr w:rsidR="00C07341">
        <w:trPr>
          <w:trHeight w:val="580"/>
        </w:trPr>
        <w:tc>
          <w:tcPr>
            <w:tcW w:w="2969" w:type="dxa"/>
          </w:tcPr>
          <w:p w:rsidR="00C07341" w:rsidRDefault="00FD5FC0">
            <w:pPr>
              <w:pStyle w:val="TableParagraph"/>
              <w:spacing w:before="150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</w:t>
            </w:r>
          </w:p>
        </w:tc>
        <w:tc>
          <w:tcPr>
            <w:tcW w:w="1949" w:type="dxa"/>
          </w:tcPr>
          <w:p w:rsidR="00C07341" w:rsidRDefault="00FD5FC0">
            <w:pPr>
              <w:pStyle w:val="TableParagraph"/>
              <w:spacing w:before="150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1500" w:type="dxa"/>
          </w:tcPr>
          <w:p w:rsidR="00C07341" w:rsidRDefault="00FD5FC0">
            <w:pPr>
              <w:pStyle w:val="TableParagraph"/>
              <w:spacing w:before="8" w:line="270" w:lineRule="atLeast"/>
              <w:ind w:left="14" w:right="18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640" w:type="dxa"/>
          </w:tcPr>
          <w:p w:rsidR="00C07341" w:rsidRDefault="00FD5FC0">
            <w:pPr>
              <w:pStyle w:val="TableParagraph"/>
              <w:spacing w:before="150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192" w:type="dxa"/>
          </w:tcPr>
          <w:p w:rsidR="00C07341" w:rsidRDefault="00FD5FC0">
            <w:pPr>
              <w:pStyle w:val="TableParagraph"/>
              <w:spacing w:before="150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участия</w:t>
            </w:r>
          </w:p>
        </w:tc>
      </w:tr>
      <w:tr w:rsidR="00C07341">
        <w:trPr>
          <w:trHeight w:val="90"/>
        </w:trPr>
        <w:tc>
          <w:tcPr>
            <w:tcW w:w="2969" w:type="dxa"/>
          </w:tcPr>
          <w:p w:rsidR="00C07341" w:rsidRDefault="00FD5FC0">
            <w:pPr>
              <w:pStyle w:val="TableParagraph"/>
              <w:spacing w:before="8"/>
              <w:ind w:left="16" w:right="228"/>
              <w:rPr>
                <w:sz w:val="24"/>
              </w:rPr>
            </w:pPr>
            <w:r>
              <w:rPr>
                <w:sz w:val="24"/>
              </w:rPr>
              <w:t>Конкурс рисунков «Мой народ, мои традиции»</w:t>
            </w:r>
          </w:p>
        </w:tc>
        <w:tc>
          <w:tcPr>
            <w:tcW w:w="1949" w:type="dxa"/>
          </w:tcPr>
          <w:p w:rsidR="00C07341" w:rsidRDefault="00FD5FC0">
            <w:pPr>
              <w:pStyle w:val="TableParagraph"/>
              <w:spacing w:before="145"/>
              <w:ind w:left="1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1500" w:type="dxa"/>
          </w:tcPr>
          <w:p w:rsidR="00C07341" w:rsidRDefault="00A33D8D">
            <w:pPr>
              <w:pStyle w:val="TableParagraph"/>
              <w:spacing w:before="145"/>
              <w:ind w:left="14"/>
              <w:rPr>
                <w:sz w:val="24"/>
              </w:rPr>
            </w:pPr>
            <w:r>
              <w:rPr>
                <w:sz w:val="24"/>
              </w:rPr>
              <w:t>23.06.2024</w:t>
            </w:r>
          </w:p>
        </w:tc>
        <w:tc>
          <w:tcPr>
            <w:tcW w:w="1640" w:type="dxa"/>
          </w:tcPr>
          <w:p w:rsidR="00C07341" w:rsidRDefault="00A33D8D">
            <w:pPr>
              <w:pStyle w:val="TableParagraph"/>
              <w:spacing w:before="145"/>
              <w:ind w:left="17"/>
              <w:rPr>
                <w:sz w:val="24"/>
              </w:rPr>
            </w:pPr>
            <w:r>
              <w:rPr>
                <w:sz w:val="24"/>
              </w:rPr>
              <w:t>Е.Артур</w:t>
            </w:r>
          </w:p>
        </w:tc>
        <w:tc>
          <w:tcPr>
            <w:tcW w:w="2192" w:type="dxa"/>
            <w:vAlign w:val="center"/>
          </w:tcPr>
          <w:p w:rsidR="00C07341" w:rsidRDefault="00FD5FC0">
            <w:pPr>
              <w:pStyle w:val="TableParagraph"/>
              <w:spacing w:before="145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Диплом 2 степени</w:t>
            </w:r>
          </w:p>
        </w:tc>
      </w:tr>
      <w:tr w:rsidR="00C07341">
        <w:trPr>
          <w:trHeight w:val="827"/>
        </w:trPr>
        <w:tc>
          <w:tcPr>
            <w:tcW w:w="2969" w:type="dxa"/>
          </w:tcPr>
          <w:p w:rsidR="00C07341" w:rsidRDefault="00FD5FC0">
            <w:pPr>
              <w:pStyle w:val="TableParagraph"/>
              <w:ind w:left="16" w:right="353"/>
              <w:rPr>
                <w:sz w:val="24"/>
              </w:rPr>
            </w:pPr>
            <w:r>
              <w:rPr>
                <w:sz w:val="24"/>
              </w:rPr>
              <w:t>Конкурс фотографий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«Знает ПДД семья- значит, знаю их и я!»</w:t>
            </w:r>
          </w:p>
        </w:tc>
        <w:tc>
          <w:tcPr>
            <w:tcW w:w="1949" w:type="dxa"/>
          </w:tcPr>
          <w:p w:rsidR="00C07341" w:rsidRDefault="00C07341">
            <w:pPr>
              <w:pStyle w:val="TableParagraph"/>
              <w:spacing w:before="7"/>
              <w:rPr>
                <w:b/>
                <w:sz w:val="36"/>
              </w:rPr>
            </w:pPr>
          </w:p>
          <w:p w:rsidR="00C07341" w:rsidRDefault="00FD5FC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500" w:type="dxa"/>
          </w:tcPr>
          <w:p w:rsidR="00C07341" w:rsidRDefault="00C07341">
            <w:pPr>
              <w:pStyle w:val="TableParagraph"/>
              <w:spacing w:before="7"/>
              <w:rPr>
                <w:b/>
                <w:sz w:val="36"/>
              </w:rPr>
            </w:pPr>
          </w:p>
          <w:p w:rsidR="00C07341" w:rsidRDefault="00FD5FC0" w:rsidP="00A33D8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07.04.202</w:t>
            </w:r>
            <w:r w:rsidR="00A33D8D">
              <w:rPr>
                <w:sz w:val="24"/>
              </w:rPr>
              <w:t>4</w:t>
            </w:r>
          </w:p>
        </w:tc>
        <w:tc>
          <w:tcPr>
            <w:tcW w:w="1640" w:type="dxa"/>
          </w:tcPr>
          <w:p w:rsidR="00C07341" w:rsidRDefault="00C07341">
            <w:pPr>
              <w:pStyle w:val="TableParagraph"/>
              <w:spacing w:before="7"/>
              <w:rPr>
                <w:b/>
                <w:sz w:val="36"/>
              </w:rPr>
            </w:pPr>
          </w:p>
          <w:p w:rsidR="00C07341" w:rsidRDefault="00A33D8D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Ш.Амир</w:t>
            </w:r>
          </w:p>
        </w:tc>
        <w:tc>
          <w:tcPr>
            <w:tcW w:w="2192" w:type="dxa"/>
            <w:vAlign w:val="center"/>
          </w:tcPr>
          <w:p w:rsidR="00C07341" w:rsidRDefault="00FD5FC0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степени</w:t>
            </w:r>
          </w:p>
        </w:tc>
      </w:tr>
      <w:tr w:rsidR="00C07341">
        <w:trPr>
          <w:trHeight w:val="858"/>
        </w:trPr>
        <w:tc>
          <w:tcPr>
            <w:tcW w:w="2969" w:type="dxa"/>
          </w:tcPr>
          <w:p w:rsidR="00C07341" w:rsidRDefault="00FD5FC0">
            <w:pPr>
              <w:pStyle w:val="TableParagraph"/>
              <w:spacing w:before="6"/>
              <w:ind w:left="16" w:right="236"/>
              <w:rPr>
                <w:sz w:val="24"/>
              </w:rPr>
            </w:pPr>
            <w:r>
              <w:rPr>
                <w:sz w:val="24"/>
              </w:rPr>
              <w:t>Конкурс поделок «Я и Красная книга»</w:t>
            </w:r>
          </w:p>
        </w:tc>
        <w:tc>
          <w:tcPr>
            <w:tcW w:w="1949" w:type="dxa"/>
          </w:tcPr>
          <w:p w:rsidR="00C07341" w:rsidRDefault="00C07341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07341" w:rsidRDefault="00FD5FC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500" w:type="dxa"/>
          </w:tcPr>
          <w:p w:rsidR="00C07341" w:rsidRDefault="00C07341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07341" w:rsidRDefault="00A33D8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15.11.2024</w:t>
            </w:r>
          </w:p>
        </w:tc>
        <w:tc>
          <w:tcPr>
            <w:tcW w:w="1640" w:type="dxa"/>
          </w:tcPr>
          <w:p w:rsidR="00C07341" w:rsidRDefault="00C07341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07341" w:rsidRDefault="00FD5FC0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А.Раян</w:t>
            </w:r>
          </w:p>
        </w:tc>
        <w:tc>
          <w:tcPr>
            <w:tcW w:w="2192" w:type="dxa"/>
            <w:vAlign w:val="center"/>
          </w:tcPr>
          <w:p w:rsidR="00C07341" w:rsidRDefault="00C07341">
            <w:pPr>
              <w:pStyle w:val="TableParagraph"/>
              <w:spacing w:before="6"/>
              <w:jc w:val="both"/>
              <w:rPr>
                <w:b/>
                <w:sz w:val="24"/>
              </w:rPr>
            </w:pPr>
          </w:p>
          <w:p w:rsidR="00C07341" w:rsidRDefault="00FD5FC0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Грамота </w:t>
            </w:r>
          </w:p>
          <w:p w:rsidR="00C07341" w:rsidRDefault="00FD5FC0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лауреат 2 степени</w:t>
            </w:r>
          </w:p>
        </w:tc>
      </w:tr>
      <w:tr w:rsidR="00C07341">
        <w:trPr>
          <w:trHeight w:val="1252"/>
        </w:trPr>
        <w:tc>
          <w:tcPr>
            <w:tcW w:w="2969" w:type="dxa"/>
          </w:tcPr>
          <w:p w:rsidR="00C07341" w:rsidRDefault="00FD5FC0">
            <w:pPr>
              <w:pStyle w:val="TableParagraph"/>
              <w:spacing w:before="66"/>
              <w:ind w:left="76" w:right="284"/>
              <w:rPr>
                <w:sz w:val="24"/>
              </w:rPr>
            </w:pPr>
            <w:r>
              <w:rPr>
                <w:sz w:val="24"/>
              </w:rPr>
              <w:t>Конкурс видеороликов, 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 традициям</w:t>
            </w:r>
          </w:p>
          <w:p w:rsidR="00C07341" w:rsidRDefault="00FD5FC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«Вместе с папой!»</w:t>
            </w:r>
          </w:p>
        </w:tc>
        <w:tc>
          <w:tcPr>
            <w:tcW w:w="1949" w:type="dxa"/>
          </w:tcPr>
          <w:p w:rsidR="00C07341" w:rsidRDefault="00FD5FC0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500" w:type="dxa"/>
          </w:tcPr>
          <w:p w:rsidR="00C07341" w:rsidRDefault="00A33D8D">
            <w:pPr>
              <w:pStyle w:val="TableParagraph"/>
              <w:spacing w:before="66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09.03.2024</w:t>
            </w:r>
          </w:p>
        </w:tc>
        <w:tc>
          <w:tcPr>
            <w:tcW w:w="1640" w:type="dxa"/>
          </w:tcPr>
          <w:p w:rsidR="00C07341" w:rsidRDefault="00FD5FC0">
            <w:pPr>
              <w:pStyle w:val="TableParagraph"/>
              <w:spacing w:before="66"/>
              <w:ind w:left="77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 w:rsidR="00A33D8D">
              <w:rPr>
                <w:sz w:val="24"/>
              </w:rPr>
              <w:t>З.Рая</w:t>
            </w:r>
            <w:r>
              <w:rPr>
                <w:sz w:val="24"/>
              </w:rPr>
              <w:t>на, З. Рамиль</w:t>
            </w:r>
          </w:p>
        </w:tc>
        <w:tc>
          <w:tcPr>
            <w:tcW w:w="2192" w:type="dxa"/>
            <w:vAlign w:val="center"/>
          </w:tcPr>
          <w:p w:rsidR="00C07341" w:rsidRDefault="00FD5FC0">
            <w:pPr>
              <w:pStyle w:val="TableParagraph"/>
              <w:spacing w:before="66"/>
              <w:ind w:left="136" w:right="39" w:hanging="60"/>
              <w:jc w:val="both"/>
              <w:rPr>
                <w:sz w:val="24"/>
              </w:rPr>
            </w:pPr>
            <w:r>
              <w:rPr>
                <w:sz w:val="24"/>
              </w:rPr>
              <w:t>Диплом победителя</w:t>
            </w:r>
            <w:r>
              <w:rPr>
                <w:spacing w:val="-57"/>
                <w:sz w:val="24"/>
              </w:rPr>
              <w:t xml:space="preserve">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</w:tr>
    </w:tbl>
    <w:p w:rsidR="00C07341" w:rsidRDefault="00C07341">
      <w:pPr>
        <w:pStyle w:val="a4"/>
        <w:spacing w:before="8"/>
        <w:rPr>
          <w:b/>
          <w:sz w:val="23"/>
        </w:rPr>
      </w:pPr>
    </w:p>
    <w:p w:rsidR="00C07341" w:rsidRDefault="00FD5FC0">
      <w:pPr>
        <w:pStyle w:val="a4"/>
        <w:ind w:left="533" w:right="220" w:firstLine="708"/>
        <w:jc w:val="both"/>
      </w:pPr>
      <w:r>
        <w:t>Вывод:     образовательный     процесс     в Детском     саду     организован     в соответствии</w:t>
      </w:r>
      <w:r>
        <w:rPr>
          <w:spacing w:val="1"/>
        </w:rPr>
        <w:t xml:space="preserve"> </w:t>
      </w:r>
      <w:r>
        <w:t>с требованиями, предъявляемыми ФГОС ДО и ФОП ДО, и направлен на сохранение и 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ребенка.</w:t>
      </w:r>
    </w:p>
    <w:p w:rsidR="00C07341" w:rsidRDefault="00C07341">
      <w:pPr>
        <w:pStyle w:val="a4"/>
        <w:ind w:left="533" w:right="220" w:firstLine="708"/>
        <w:jc w:val="both"/>
      </w:pPr>
    </w:p>
    <w:p w:rsidR="00C07341" w:rsidRDefault="00FD5FC0">
      <w:pPr>
        <w:pStyle w:val="a4"/>
        <w:numPr>
          <w:ilvl w:val="0"/>
          <w:numId w:val="1"/>
        </w:numPr>
        <w:ind w:left="2698" w:right="220" w:hanging="402"/>
        <w:jc w:val="both"/>
        <w:rPr>
          <w:b/>
          <w:bCs/>
        </w:rPr>
      </w:pPr>
      <w:r>
        <w:rPr>
          <w:b/>
          <w:bCs/>
        </w:rPr>
        <w:t>Оценка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воспитательно-образовательного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процесса</w:t>
      </w:r>
    </w:p>
    <w:p w:rsidR="00C07341" w:rsidRDefault="00C07341">
      <w:pPr>
        <w:pStyle w:val="a4"/>
        <w:rPr>
          <w:b/>
        </w:rPr>
      </w:pPr>
    </w:p>
    <w:p w:rsidR="00C07341" w:rsidRDefault="00FD5FC0">
      <w:pPr>
        <w:pStyle w:val="a4"/>
        <w:ind w:left="533" w:right="223" w:firstLine="708"/>
        <w:jc w:val="both"/>
      </w:pPr>
      <w:r>
        <w:t>В основе образовательного процесса в Детском саду лежит взаимодействие 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 родителей.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 дети, родители, педагоги. Образовательную деятельность с детьми педагоги организуют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направлениях: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spacing w:before="1"/>
        <w:ind w:left="1253" w:hanging="301"/>
        <w:rPr>
          <w:sz w:val="24"/>
        </w:rPr>
      </w:pPr>
      <w:r>
        <w:rPr>
          <w:sz w:val="24"/>
        </w:rPr>
        <w:t>ОД,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ОД,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самостоятельная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детей;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ДО.</w:t>
      </w:r>
    </w:p>
    <w:p w:rsidR="00C07341" w:rsidRDefault="00FD5FC0">
      <w:pPr>
        <w:pStyle w:val="a4"/>
        <w:ind w:left="533" w:right="221" w:firstLine="708"/>
        <w:jc w:val="both"/>
      </w:pPr>
      <w:r>
        <w:t xml:space="preserve">Образовательная   </w:t>
      </w:r>
      <w:r>
        <w:rPr>
          <w:spacing w:val="39"/>
        </w:rPr>
        <w:t xml:space="preserve"> </w:t>
      </w:r>
      <w:r>
        <w:t xml:space="preserve">программа    </w:t>
      </w:r>
      <w:r>
        <w:rPr>
          <w:spacing w:val="37"/>
        </w:rPr>
        <w:t xml:space="preserve"> </w:t>
      </w:r>
      <w:r>
        <w:t xml:space="preserve">дошкольного    </w:t>
      </w:r>
      <w:r>
        <w:rPr>
          <w:spacing w:val="37"/>
        </w:rPr>
        <w:t xml:space="preserve"> </w:t>
      </w:r>
      <w:r>
        <w:t xml:space="preserve">учреждения    </w:t>
      </w:r>
      <w:r>
        <w:rPr>
          <w:spacing w:val="38"/>
        </w:rPr>
        <w:t xml:space="preserve"> </w:t>
      </w:r>
      <w:r>
        <w:t xml:space="preserve">определяет    </w:t>
      </w:r>
      <w:r>
        <w:rPr>
          <w:spacing w:val="38"/>
        </w:rPr>
        <w:t xml:space="preserve"> </w:t>
      </w:r>
      <w:r>
        <w:t>содержание</w:t>
      </w:r>
      <w:r>
        <w:rPr>
          <w:spacing w:val="-58"/>
        </w:rPr>
        <w:t xml:space="preserve"> </w:t>
      </w:r>
      <w:r>
        <w:t>и организацию   образовательного   процесса   для   детей   дошкольного   возраста   и направлена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физических,</w:t>
      </w:r>
      <w:r>
        <w:rPr>
          <w:spacing w:val="-11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обеспечивающих социальную успешность,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 основании</w:t>
      </w:r>
      <w:r>
        <w:rPr>
          <w:spacing w:val="-57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сетки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 превышают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допустимых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и организуются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календарно-тематического планирования.</w:t>
      </w:r>
    </w:p>
    <w:p w:rsidR="00C07341" w:rsidRDefault="00FD5FC0">
      <w:pPr>
        <w:pStyle w:val="a4"/>
        <w:ind w:left="533" w:right="223"/>
        <w:jc w:val="both"/>
      </w:pPr>
      <w:r>
        <w:t>Занятия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по подгруппам.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 соответствует</w:t>
      </w:r>
      <w:r>
        <w:rPr>
          <w:spacing w:val="3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 и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группах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детьми: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spacing w:before="1"/>
        <w:ind w:left="1253" w:hanging="301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 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10 минут;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 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15 минут;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 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 минут;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6 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25 минут;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 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30 минут.</w:t>
      </w:r>
    </w:p>
    <w:p w:rsidR="00C07341" w:rsidRDefault="00FD5FC0">
      <w:pPr>
        <w:pStyle w:val="a4"/>
        <w:ind w:left="533" w:right="959" w:firstLine="708"/>
      </w:pPr>
      <w:r>
        <w:t>Между занятиями в рамках образовательной деятельности предусмотрены перерывы</w:t>
      </w:r>
      <w:r>
        <w:rPr>
          <w:spacing w:val="-57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минут.</w:t>
      </w:r>
    </w:p>
    <w:p w:rsidR="00C07341" w:rsidRDefault="00FD5FC0">
      <w:pPr>
        <w:pStyle w:val="a4"/>
        <w:ind w:left="533" w:right="221" w:firstLine="708"/>
        <w:jc w:val="both"/>
      </w:pPr>
      <w:r>
        <w:t>Основной</w:t>
      </w:r>
      <w:r>
        <w:rPr>
          <w:spacing w:val="38"/>
        </w:rPr>
        <w:t xml:space="preserve"> </w:t>
      </w:r>
      <w:r>
        <w:t>формой</w:t>
      </w:r>
      <w:r>
        <w:rPr>
          <w:spacing w:val="97"/>
        </w:rPr>
        <w:t xml:space="preserve"> </w:t>
      </w:r>
      <w:r>
        <w:t>детской</w:t>
      </w:r>
      <w:r>
        <w:rPr>
          <w:spacing w:val="98"/>
        </w:rPr>
        <w:t xml:space="preserve"> </w:t>
      </w:r>
      <w:r>
        <w:t>деятельности является</w:t>
      </w:r>
      <w:r>
        <w:rPr>
          <w:spacing w:val="96"/>
        </w:rPr>
        <w:t xml:space="preserve"> </w:t>
      </w:r>
      <w:r>
        <w:t>игра.</w:t>
      </w:r>
      <w:r>
        <w:rPr>
          <w:spacing w:val="96"/>
        </w:rPr>
        <w:t xml:space="preserve"> </w:t>
      </w:r>
      <w:r>
        <w:t>Образовательная</w:t>
      </w:r>
      <w:r>
        <w:rPr>
          <w:spacing w:val="98"/>
        </w:rPr>
        <w:t xml:space="preserve"> </w:t>
      </w:r>
      <w:r>
        <w:t>деятельность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42"/>
        </w:rPr>
        <w:t xml:space="preserve"> </w:t>
      </w:r>
      <w:r>
        <w:t>строится</w:t>
      </w:r>
      <w:r>
        <w:rPr>
          <w:spacing w:val="4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41"/>
        </w:rPr>
        <w:t xml:space="preserve"> </w:t>
      </w:r>
      <w:r>
        <w:t>индивидуальных</w:t>
      </w:r>
      <w:r>
        <w:rPr>
          <w:spacing w:val="45"/>
        </w:rPr>
        <w:t xml:space="preserve"> </w:t>
      </w:r>
      <w:r>
        <w:t>особенностей</w:t>
      </w:r>
      <w:r>
        <w:rPr>
          <w:spacing w:val="41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и их способностей.</w:t>
      </w:r>
      <w:r>
        <w:rPr>
          <w:spacing w:val="41"/>
        </w:rPr>
        <w:t xml:space="preserve"> </w:t>
      </w:r>
      <w:r>
        <w:t>Выявление</w:t>
      </w:r>
      <w:r>
        <w:rPr>
          <w:spacing w:val="-57"/>
        </w:rPr>
        <w:t xml:space="preserve"> </w:t>
      </w:r>
      <w:r>
        <w:t>и 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 любых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процесса.</w:t>
      </w:r>
    </w:p>
    <w:p w:rsidR="00C07341" w:rsidRDefault="00FD5FC0">
      <w:pPr>
        <w:pStyle w:val="a4"/>
        <w:ind w:left="533" w:right="221"/>
        <w:jc w:val="both"/>
      </w:pPr>
      <w:r>
        <w:t>В 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60"/>
        </w:rPr>
        <w:t xml:space="preserve"> </w:t>
      </w:r>
      <w:r>
        <w:t>форм</w:t>
      </w:r>
      <w:r>
        <w:rPr>
          <w:spacing w:val="60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онлайн</w:t>
      </w:r>
      <w:r>
        <w:rPr>
          <w:spacing w:val="60"/>
        </w:rPr>
        <w:t xml:space="preserve"> </w:t>
      </w:r>
      <w:r>
        <w:t>и офлайн.</w:t>
      </w:r>
      <w:r>
        <w:rPr>
          <w:spacing w:val="60"/>
        </w:rPr>
        <w:t xml:space="preserve"> </w:t>
      </w:r>
      <w:r>
        <w:t>По запросу родителей</w:t>
      </w:r>
      <w:r>
        <w:rPr>
          <w:spacing w:val="60"/>
        </w:rPr>
        <w:t xml:space="preserve"> </w:t>
      </w:r>
      <w:r>
        <w:t>педагогами</w:t>
      </w:r>
      <w:r>
        <w:rPr>
          <w:spacing w:val="-57"/>
        </w:rPr>
        <w:t xml:space="preserve"> </w:t>
      </w:r>
      <w:r>
        <w:t>и специалистами</w:t>
      </w:r>
      <w:r>
        <w:rPr>
          <w:spacing w:val="2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проведены: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40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pacing w:val="-4"/>
          <w:sz w:val="24"/>
        </w:rPr>
        <w:t xml:space="preserve">7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воспитанниками;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 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родителями;</w:t>
      </w:r>
    </w:p>
    <w:p w:rsidR="00C07341" w:rsidRDefault="00FD5FC0">
      <w:pPr>
        <w:pStyle w:val="a4"/>
        <w:ind w:left="533" w:right="221" w:firstLine="708"/>
        <w:jc w:val="both"/>
      </w:pPr>
      <w:r>
        <w:t xml:space="preserve">В течение   года  </w:t>
      </w:r>
      <w:r>
        <w:rPr>
          <w:spacing w:val="1"/>
        </w:rPr>
        <w:t xml:space="preserve"> </w:t>
      </w:r>
      <w:r>
        <w:t>проводилась    систематическая    работа,    направленная    на сохранение</w:t>
      </w:r>
      <w:r>
        <w:rPr>
          <w:spacing w:val="-57"/>
        </w:rPr>
        <w:t xml:space="preserve"> </w:t>
      </w:r>
      <w:r>
        <w:t>и 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 эмоционального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 профилактике</w:t>
      </w:r>
      <w:r>
        <w:rPr>
          <w:spacing w:val="1"/>
        </w:rPr>
        <w:t xml:space="preserve"> </w:t>
      </w:r>
      <w:r>
        <w:t>нарушений осанки и плоскостопия у детей. Педагоги Детского сада ежегодно при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строят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здоровья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детей.</w:t>
      </w:r>
    </w:p>
    <w:p w:rsidR="00C07341" w:rsidRDefault="00FD5FC0">
      <w:pPr>
        <w:pStyle w:val="a4"/>
        <w:spacing w:before="1"/>
        <w:ind w:left="533" w:right="223" w:firstLine="708"/>
        <w:jc w:val="both"/>
      </w:pPr>
      <w:r>
        <w:t>В физическом развитии дошкольников основными задачами для Детского сада являются</w:t>
      </w:r>
      <w:r>
        <w:rPr>
          <w:spacing w:val="1"/>
        </w:rPr>
        <w:t xml:space="preserve"> </w:t>
      </w:r>
      <w:r>
        <w:t>охрана и укрепление физического, психического здоровья детей, в том числе их эмоционального</w:t>
      </w:r>
      <w:r>
        <w:rPr>
          <w:spacing w:val="1"/>
        </w:rPr>
        <w:t xml:space="preserve"> </w:t>
      </w:r>
      <w:r>
        <w:t>благополучия.</w:t>
      </w:r>
      <w:r>
        <w:rPr>
          <w:spacing w:val="-1"/>
        </w:rPr>
        <w:t xml:space="preserve"> </w:t>
      </w:r>
      <w:r>
        <w:t>Оздоровительный</w:t>
      </w:r>
      <w:r>
        <w:rPr>
          <w:spacing w:val="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профилактические,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  <w:tab w:val="left" w:pos="3560"/>
          <w:tab w:val="left" w:pos="4726"/>
          <w:tab w:val="left" w:pos="6944"/>
          <w:tab w:val="left" w:pos="8416"/>
          <w:tab w:val="left" w:pos="9328"/>
        </w:tabs>
        <w:ind w:right="399" w:hanging="360"/>
        <w:rPr>
          <w:sz w:val="24"/>
        </w:rPr>
      </w:pPr>
      <w:r>
        <w:rPr>
          <w:sz w:val="24"/>
        </w:rPr>
        <w:t>общеукрепляющую</w:t>
      </w:r>
      <w:r>
        <w:rPr>
          <w:sz w:val="24"/>
        </w:rPr>
        <w:tab/>
        <w:t>терапию</w:t>
      </w:r>
      <w:r>
        <w:rPr>
          <w:sz w:val="24"/>
        </w:rPr>
        <w:tab/>
        <w:t>(витаминотерапия,</w:t>
      </w:r>
      <w:r>
        <w:rPr>
          <w:sz w:val="24"/>
        </w:rPr>
        <w:tab/>
        <w:t>полоскание</w:t>
      </w:r>
      <w:r>
        <w:rPr>
          <w:sz w:val="24"/>
        </w:rPr>
        <w:tab/>
        <w:t>горла,</w:t>
      </w:r>
      <w:r>
        <w:rPr>
          <w:sz w:val="24"/>
        </w:rPr>
        <w:tab/>
        <w:t>применение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фитонцидов);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(четырехразовый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питания);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санитарно-гигиенические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противоэпидемиологические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двигательную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4"/>
        </w:tabs>
        <w:ind w:left="1253" w:hanging="301"/>
        <w:jc w:val="both"/>
        <w:rPr>
          <w:sz w:val="24"/>
        </w:rPr>
      </w:pPr>
      <w:r>
        <w:rPr>
          <w:sz w:val="24"/>
        </w:rPr>
        <w:lastRenderedPageBreak/>
        <w:t>комплекс</w:t>
      </w:r>
      <w:r>
        <w:rPr>
          <w:spacing w:val="-5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4"/>
        </w:tabs>
        <w:ind w:right="399" w:hanging="36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 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(дыхательные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сухом бассейне);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4"/>
        </w:tabs>
        <w:spacing w:before="1"/>
        <w:ind w:left="1253" w:hanging="301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проветривания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кварцевания.</w:t>
      </w:r>
    </w:p>
    <w:p w:rsidR="00C07341" w:rsidRDefault="00FD5FC0">
      <w:pPr>
        <w:pStyle w:val="a4"/>
        <w:ind w:left="533" w:right="224" w:firstLine="708"/>
        <w:jc w:val="both"/>
      </w:pPr>
      <w:r>
        <w:t>Благодаря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медико-педагогических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 системе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улучшились.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первой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—</w:t>
      </w:r>
      <w:r w:rsidR="00A33D8D">
        <w:rPr>
          <w:spacing w:val="38"/>
        </w:rPr>
        <w:t xml:space="preserve"> 7</w:t>
      </w:r>
      <w:r>
        <w:t xml:space="preserve"> человек</w:t>
      </w:r>
      <w:r>
        <w:rPr>
          <w:spacing w:val="40"/>
        </w:rPr>
        <w:t xml:space="preserve"> </w:t>
      </w:r>
      <w:r>
        <w:t>(50%),</w:t>
      </w:r>
      <w:r>
        <w:rPr>
          <w:spacing w:val="4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второй</w:t>
      </w:r>
      <w:r>
        <w:rPr>
          <w:spacing w:val="41"/>
        </w:rPr>
        <w:t xml:space="preserve"> </w:t>
      </w:r>
      <w:r>
        <w:t>группой</w:t>
      </w:r>
      <w:r>
        <w:rPr>
          <w:spacing w:val="40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—</w:t>
      </w:r>
      <w:r>
        <w:rPr>
          <w:spacing w:val="40"/>
        </w:rPr>
        <w:t xml:space="preserve"> </w:t>
      </w:r>
      <w:r w:rsidR="00A33D8D">
        <w:t>5</w:t>
      </w:r>
      <w:r>
        <w:rPr>
          <w:spacing w:val="41"/>
        </w:rPr>
        <w:t xml:space="preserve"> </w:t>
      </w:r>
      <w:r>
        <w:t>(42%),</w:t>
      </w:r>
      <w:r>
        <w:rPr>
          <w:spacing w:val="4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—</w:t>
      </w:r>
      <w:r>
        <w:rPr>
          <w:spacing w:val="38"/>
        </w:rPr>
        <w:t xml:space="preserve"> </w:t>
      </w:r>
      <w:r w:rsidR="00A33D8D">
        <w:rPr>
          <w:spacing w:val="38"/>
        </w:rPr>
        <w:t>0</w:t>
      </w:r>
      <w:r>
        <w:rPr>
          <w:spacing w:val="42"/>
        </w:rPr>
        <w:t xml:space="preserve"> </w:t>
      </w:r>
      <w:r w:rsidR="00A33D8D">
        <w:t>(0</w:t>
      </w:r>
      <w:r>
        <w:t>%),</w:t>
      </w:r>
    </w:p>
    <w:p w:rsidR="00C07341" w:rsidRDefault="00FD5FC0">
      <w:pPr>
        <w:pStyle w:val="a4"/>
        <w:ind w:left="533"/>
        <w:jc w:val="both"/>
      </w:pPr>
      <w:r>
        <w:t>с</w:t>
      </w:r>
      <w:r>
        <w:rPr>
          <w:spacing w:val="-2"/>
        </w:rPr>
        <w:t xml:space="preserve"> </w:t>
      </w:r>
      <w:r>
        <w:t>четвертой — 0</w:t>
      </w:r>
      <w:r>
        <w:rPr>
          <w:spacing w:val="-1"/>
        </w:rPr>
        <w:t xml:space="preserve"> </w:t>
      </w:r>
      <w:r>
        <w:t>(0%).</w:t>
      </w:r>
    </w:p>
    <w:p w:rsidR="00C07341" w:rsidRDefault="00FD5FC0">
      <w:pPr>
        <w:pStyle w:val="a4"/>
        <w:ind w:left="533" w:right="219" w:firstLine="708"/>
        <w:jc w:val="both"/>
      </w:pPr>
      <w:r>
        <w:t>Вывод:</w:t>
      </w:r>
      <w:r>
        <w:rPr>
          <w:spacing w:val="1"/>
        </w:rPr>
        <w:t xml:space="preserve"> </w:t>
      </w:r>
      <w:r>
        <w:t>воспитательно-образовательный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требований санитарно-гигиенического режима в дошкольных учреждениях. Выполнение детьми</w:t>
      </w:r>
      <w:r>
        <w:rPr>
          <w:spacing w:val="1"/>
        </w:rPr>
        <w:t xml:space="preserve"> </w:t>
      </w:r>
      <w:r>
        <w:t>программы</w:t>
      </w:r>
      <w:r>
        <w:rPr>
          <w:spacing w:val="42"/>
        </w:rPr>
        <w:t xml:space="preserve"> </w:t>
      </w:r>
      <w:r>
        <w:t>осуществляется</w:t>
      </w:r>
      <w:r>
        <w:rPr>
          <w:spacing w:val="4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хорошем</w:t>
      </w:r>
      <w:r>
        <w:rPr>
          <w:spacing w:val="46"/>
        </w:rPr>
        <w:t xml:space="preserve"> </w:t>
      </w:r>
      <w:r>
        <w:t>уровне.</w:t>
      </w:r>
      <w:r>
        <w:rPr>
          <w:spacing w:val="42"/>
        </w:rPr>
        <w:t xml:space="preserve"> </w:t>
      </w:r>
      <w:r>
        <w:t>Годовые</w:t>
      </w:r>
      <w:r>
        <w:rPr>
          <w:spacing w:val="41"/>
        </w:rPr>
        <w:t xml:space="preserve"> </w:t>
      </w:r>
      <w:r>
        <w:t>задачи</w:t>
      </w:r>
      <w:r>
        <w:rPr>
          <w:spacing w:val="44"/>
        </w:rPr>
        <w:t xml:space="preserve"> </w:t>
      </w:r>
      <w:r>
        <w:t>реализованы</w:t>
      </w:r>
      <w:r>
        <w:rPr>
          <w:spacing w:val="4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</w:t>
      </w:r>
      <w:r>
        <w:rPr>
          <w:spacing w:val="42"/>
        </w:rPr>
        <w:t xml:space="preserve"> </w:t>
      </w:r>
      <w:r>
        <w:t>объеме.</w:t>
      </w:r>
      <w:r>
        <w:rPr>
          <w:spacing w:val="-57"/>
        </w:rPr>
        <w:t xml:space="preserve"> </w:t>
      </w:r>
      <w:r>
        <w:t>В Детском саду систематически организуются и проводятся различные тематические мероприятия.</w:t>
      </w:r>
      <w:r>
        <w:rPr>
          <w:spacing w:val="-58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(родителей),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 счет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32"/>
        </w:rPr>
        <w:t xml:space="preserve"> </w:t>
      </w:r>
      <w:r>
        <w:t>Организация</w:t>
      </w:r>
      <w:r>
        <w:rPr>
          <w:spacing w:val="34"/>
        </w:rPr>
        <w:t xml:space="preserve"> </w:t>
      </w:r>
      <w:r>
        <w:t>педагогического</w:t>
      </w:r>
      <w:r>
        <w:rPr>
          <w:spacing w:val="33"/>
        </w:rPr>
        <w:t xml:space="preserve"> </w:t>
      </w:r>
      <w:r>
        <w:t>процесса</w:t>
      </w:r>
      <w:r>
        <w:rPr>
          <w:spacing w:val="32"/>
        </w:rPr>
        <w:t xml:space="preserve"> </w:t>
      </w:r>
      <w:r>
        <w:t>отмечаетс</w:t>
      </w:r>
      <w:r>
        <w:rPr>
          <w:shd w:val="clear" w:color="FFFFFF" w:fill="FFFFFF" w:themeFill="background1"/>
        </w:rPr>
        <w:t>я</w:t>
      </w:r>
      <w:r>
        <w:rPr>
          <w:spacing w:val="33"/>
          <w:shd w:val="clear" w:color="FFFFFF" w:fill="FFFFFF" w:themeFill="background1"/>
        </w:rPr>
        <w:t xml:space="preserve"> </w:t>
      </w:r>
      <w:r>
        <w:rPr>
          <w:shd w:val="clear" w:color="FFFFFF" w:fill="FFFFFF" w:themeFill="background1"/>
        </w:rPr>
        <w:t>гибкостью</w:t>
      </w:r>
      <w:r>
        <w:rPr>
          <w:shd w:val="clear" w:color="auto" w:fill="FFFFFF" w:themeFill="background1"/>
        </w:rPr>
        <w:t>,</w:t>
      </w:r>
      <w:r>
        <w:rPr>
          <w:spacing w:val="32"/>
          <w:shd w:val="clear" w:color="auto" w:fill="FFFFFF" w:themeFill="background1"/>
        </w:rPr>
        <w:t xml:space="preserve"> </w:t>
      </w:r>
      <w:r>
        <w:t>ориентированностью</w:t>
      </w:r>
      <w:r>
        <w:rPr>
          <w:spacing w:val="-58"/>
        </w:rPr>
        <w:t xml:space="preserve"> </w:t>
      </w:r>
      <w:r>
        <w:t>на возрастные</w:t>
      </w:r>
      <w:r>
        <w:rPr>
          <w:spacing w:val="1"/>
        </w:rPr>
        <w:t xml:space="preserve"> </w:t>
      </w:r>
      <w:r>
        <w:t>и 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ориентированный 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детям.</w:t>
      </w:r>
    </w:p>
    <w:p w:rsidR="00C07341" w:rsidRDefault="00C07341">
      <w:pPr>
        <w:pStyle w:val="a4"/>
        <w:spacing w:before="10"/>
      </w:pPr>
    </w:p>
    <w:p w:rsidR="00C07341" w:rsidRDefault="00FD5FC0">
      <w:pPr>
        <w:pStyle w:val="1"/>
        <w:numPr>
          <w:ilvl w:val="0"/>
          <w:numId w:val="1"/>
        </w:numPr>
        <w:tabs>
          <w:tab w:val="left" w:pos="3563"/>
        </w:tabs>
        <w:ind w:left="3562" w:hanging="294"/>
        <w:jc w:val="left"/>
      </w:pPr>
      <w:r>
        <w:t>Оценка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кадрового</w:t>
      </w:r>
      <w:r>
        <w:rPr>
          <w:spacing w:val="-2"/>
        </w:rPr>
        <w:t xml:space="preserve"> </w:t>
      </w:r>
      <w:r>
        <w:t>обеспечения</w:t>
      </w:r>
    </w:p>
    <w:p w:rsidR="00C07341" w:rsidRDefault="00C07341">
      <w:pPr>
        <w:pStyle w:val="a4"/>
        <w:rPr>
          <w:b/>
        </w:rPr>
      </w:pPr>
    </w:p>
    <w:p w:rsidR="00C07341" w:rsidRDefault="00FD5FC0">
      <w:pPr>
        <w:pStyle w:val="a4"/>
        <w:ind w:left="1241"/>
        <w:jc w:val="both"/>
      </w:pPr>
      <w:r>
        <w:t>Детский</w:t>
      </w:r>
      <w:r>
        <w:rPr>
          <w:spacing w:val="-2"/>
        </w:rPr>
        <w:t xml:space="preserve"> </w:t>
      </w:r>
      <w:r>
        <w:t>сад укомплектован</w:t>
      </w:r>
      <w:r>
        <w:rPr>
          <w:spacing w:val="-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процентов</w:t>
      </w:r>
      <w:r>
        <w:rPr>
          <w:spacing w:val="-1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штатному</w:t>
      </w:r>
      <w:r>
        <w:rPr>
          <w:spacing w:val="-6"/>
        </w:rPr>
        <w:t xml:space="preserve"> </w:t>
      </w:r>
      <w:r>
        <w:t>расписанию.</w:t>
      </w:r>
    </w:p>
    <w:p w:rsidR="00C07341" w:rsidRDefault="00FD5FC0">
      <w:pPr>
        <w:pStyle w:val="a4"/>
        <w:ind w:left="533" w:right="1918"/>
        <w:jc w:val="both"/>
      </w:pPr>
      <w:r>
        <w:t xml:space="preserve">Всего работают </w:t>
      </w:r>
      <w:r w:rsidRPr="00FD5FC0">
        <w:t>4</w:t>
      </w:r>
      <w:r>
        <w:t xml:space="preserve"> человека. Педагогический состав - 1 человек.</w:t>
      </w:r>
    </w:p>
    <w:p w:rsidR="00C07341" w:rsidRDefault="00FD5FC0">
      <w:pPr>
        <w:pStyle w:val="a4"/>
        <w:ind w:right="1918" w:firstLineChars="200" w:firstLine="478"/>
        <w:jc w:val="both"/>
      </w:pPr>
      <w:r>
        <w:rPr>
          <w:spacing w:val="-1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воспитанников,</w:t>
      </w:r>
      <w:r>
        <w:rPr>
          <w:spacing w:val="-4"/>
        </w:rPr>
        <w:t xml:space="preserve"> </w:t>
      </w:r>
      <w:r>
        <w:t>приходящихся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взрослого: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4"/>
        </w:tabs>
        <w:ind w:left="1253" w:hanging="301"/>
        <w:jc w:val="both"/>
        <w:rPr>
          <w:sz w:val="24"/>
        </w:rPr>
      </w:pPr>
      <w:r>
        <w:rPr>
          <w:sz w:val="24"/>
        </w:rPr>
        <w:t>воспитанник/педагоги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pacing w:val="-3"/>
          <w:sz w:val="24"/>
          <w:lang w:val="en-US"/>
        </w:rPr>
        <w:t>1</w:t>
      </w:r>
      <w:r>
        <w:rPr>
          <w:spacing w:val="-3"/>
          <w:sz w:val="24"/>
        </w:rPr>
        <w:t>2</w:t>
      </w:r>
      <w:r>
        <w:rPr>
          <w:sz w:val="24"/>
        </w:rPr>
        <w:t>/1;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4"/>
        </w:tabs>
        <w:ind w:left="1253" w:hanging="301"/>
        <w:jc w:val="both"/>
        <w:rPr>
          <w:sz w:val="24"/>
        </w:rPr>
      </w:pPr>
      <w:r>
        <w:rPr>
          <w:sz w:val="24"/>
        </w:rPr>
        <w:t>воспитанники/все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3/1.</w:t>
      </w:r>
    </w:p>
    <w:p w:rsidR="00C07341" w:rsidRDefault="00FD5FC0">
      <w:pPr>
        <w:pStyle w:val="a4"/>
        <w:shd w:val="clear" w:color="auto" w:fill="FFFFFF" w:themeFill="background1"/>
        <w:ind w:left="533" w:rightChars="186" w:right="409"/>
        <w:jc w:val="both"/>
      </w:pPr>
      <w:r>
        <w:rPr>
          <w:spacing w:val="-3"/>
        </w:rPr>
        <w:t xml:space="preserve">В </w:t>
      </w:r>
      <w:r w:rsidR="00A33D8D">
        <w:t>2024</w:t>
      </w:r>
      <w:r>
        <w:rPr>
          <w:spacing w:val="-3"/>
        </w:rPr>
        <w:t xml:space="preserve"> </w:t>
      </w:r>
      <w:r>
        <w:t>году</w:t>
      </w:r>
      <w:r>
        <w:rPr>
          <w:spacing w:val="-2"/>
        </w:rPr>
        <w:t xml:space="preserve"> </w:t>
      </w:r>
      <w:r w:rsidR="00A33D8D">
        <w:t>педагогический</w:t>
      </w:r>
      <w:r>
        <w:rPr>
          <w:spacing w:val="-2"/>
        </w:rPr>
        <w:t xml:space="preserve"> </w:t>
      </w:r>
      <w:r>
        <w:t>работник</w:t>
      </w:r>
      <w:r w:rsidR="00A33D8D">
        <w:t xml:space="preserve"> прошел</w:t>
      </w:r>
      <w:r>
        <w:rPr>
          <w:spacing w:val="-3"/>
        </w:rPr>
        <w:t xml:space="preserve"> </w:t>
      </w:r>
      <w:r>
        <w:t>аттеста</w:t>
      </w:r>
      <w:r>
        <w:rPr>
          <w:shd w:val="clear" w:color="auto" w:fill="FFFFFF" w:themeFill="background1"/>
        </w:rPr>
        <w:t>цию</w:t>
      </w:r>
      <w:r>
        <w:t>: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4"/>
        </w:tabs>
        <w:spacing w:line="275" w:lineRule="exact"/>
        <w:ind w:left="1253" w:hanging="301"/>
        <w:jc w:val="both"/>
        <w:rPr>
          <w:sz w:val="24"/>
        </w:rPr>
      </w:pPr>
      <w:r>
        <w:rPr>
          <w:sz w:val="24"/>
        </w:rPr>
        <w:t>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воспитатель.</w:t>
      </w:r>
    </w:p>
    <w:p w:rsidR="00C07341" w:rsidRDefault="00FD5FC0">
      <w:pPr>
        <w:pStyle w:val="a4"/>
        <w:ind w:left="533" w:right="359" w:firstLine="708"/>
        <w:jc w:val="both"/>
      </w:pPr>
      <w:r>
        <w:t xml:space="preserve">Курсы повышения квалификации </w:t>
      </w:r>
      <w:r w:rsidR="00A33D8D">
        <w:t>в 2024 году прошли 2 работника детского сада</w:t>
      </w:r>
      <w:r>
        <w:t>, из них</w:t>
      </w:r>
      <w:r>
        <w:rPr>
          <w:spacing w:val="-57"/>
        </w:rPr>
        <w:t xml:space="preserve">                                    -                                   1                  </w:t>
      </w:r>
      <w:r>
        <w:t xml:space="preserve"> педагог.</w:t>
      </w:r>
    </w:p>
    <w:p w:rsidR="00C07341" w:rsidRDefault="00C07341">
      <w:pPr>
        <w:pStyle w:val="a4"/>
        <w:spacing w:before="11"/>
        <w:rPr>
          <w:sz w:val="23"/>
        </w:rPr>
      </w:pPr>
    </w:p>
    <w:p w:rsidR="00C07341" w:rsidRDefault="00A462E6">
      <w:pPr>
        <w:pStyle w:val="a4"/>
        <w:ind w:left="661" w:firstLineChars="241" w:firstLine="578"/>
        <w:jc w:val="both"/>
      </w:pPr>
      <w:r>
        <w:pict>
          <v:rect id="_x0000_s1063" style="position:absolute;left:0;text-align:left;margin-left:386.25pt;margin-top:384.55pt;width:5.5pt;height:5.5pt;z-index:-251659776;mso-position-horizontal-relative:page;mso-position-vertical-relative:page;mso-width-relative:page;mso-height-relative:page" fillcolor="#5b9bd4" stroked="f">
            <w10:wrap anchorx="page" anchory="page"/>
          </v:rect>
        </w:pict>
      </w:r>
      <w:r>
        <w:pict>
          <v:rect id="_x0000_s1064" style="position:absolute;left:0;text-align:left;margin-left:440.85pt;margin-top:384.55pt;width:5.5pt;height:5.5pt;z-index:-251658752;mso-position-horizontal-relative:page;mso-position-vertical-relative:page;mso-width-relative:page;mso-height-relative:page" fillcolor="#ec7c30" stroked="f">
            <w10:wrap anchorx="page" anchory="page"/>
          </v:rect>
        </w:pict>
      </w:r>
      <w:r w:rsidR="00FD5FC0">
        <w:t>В 202</w:t>
      </w:r>
      <w:r w:rsidR="00A33D8D">
        <w:t>4</w:t>
      </w:r>
      <w:r w:rsidR="00FD5FC0">
        <w:t xml:space="preserve"> году педагоги Детского сада приняли участие:</w:t>
      </w:r>
      <w:r w:rsidR="00FD5FC0">
        <w:rPr>
          <w:spacing w:val="-58"/>
        </w:rPr>
        <w:t xml:space="preserve"> </w:t>
      </w:r>
      <w:r w:rsidR="00FD5FC0">
        <w:t>в</w:t>
      </w:r>
      <w:r w:rsidR="00FD5FC0">
        <w:rPr>
          <w:spacing w:val="-2"/>
        </w:rPr>
        <w:t xml:space="preserve"> </w:t>
      </w:r>
      <w:r w:rsidR="00FD5FC0">
        <w:t>конференциях,</w:t>
      </w:r>
      <w:r w:rsidR="00FD5FC0">
        <w:rPr>
          <w:spacing w:val="-1"/>
        </w:rPr>
        <w:t xml:space="preserve"> </w:t>
      </w:r>
      <w:r w:rsidR="00FD5FC0">
        <w:t>форумах,</w:t>
      </w:r>
      <w:r w:rsidR="00FD5FC0">
        <w:rPr>
          <w:spacing w:val="1"/>
        </w:rPr>
        <w:t xml:space="preserve"> </w:t>
      </w:r>
      <w:r w:rsidR="00FD5FC0">
        <w:t>вебинарах,</w:t>
      </w:r>
      <w:r w:rsidR="00FD5FC0">
        <w:rPr>
          <w:spacing w:val="-1"/>
        </w:rPr>
        <w:t xml:space="preserve"> </w:t>
      </w:r>
      <w:r w:rsidR="00FD5FC0">
        <w:t>мастер-классах.</w:t>
      </w:r>
    </w:p>
    <w:p w:rsidR="00C07341" w:rsidRDefault="00FD5FC0">
      <w:pPr>
        <w:pStyle w:val="a4"/>
        <w:ind w:left="533" w:right="492"/>
      </w:pPr>
      <w:r>
        <w:t>Согласно плану методической работы в рамках повышения компетенции педагогов по вопросам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 были</w:t>
      </w:r>
      <w:r>
        <w:rPr>
          <w:spacing w:val="-1"/>
        </w:rPr>
        <w:t xml:space="preserve"> </w:t>
      </w:r>
      <w:r>
        <w:t>организованы</w:t>
      </w:r>
      <w:r>
        <w:rPr>
          <w:spacing w:val="-2"/>
        </w:rPr>
        <w:t xml:space="preserve"> </w:t>
      </w:r>
      <w:r>
        <w:t>и проведены следующие</w:t>
      </w:r>
      <w:r>
        <w:rPr>
          <w:spacing w:val="-1"/>
        </w:rPr>
        <w:t xml:space="preserve"> </w:t>
      </w:r>
      <w:r>
        <w:t>мероприятия: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spacing w:before="1"/>
        <w:ind w:left="1253" w:hanging="301"/>
        <w:rPr>
          <w:sz w:val="24"/>
        </w:rPr>
      </w:pPr>
      <w:r>
        <w:rPr>
          <w:sz w:val="24"/>
        </w:rPr>
        <w:t>круглый</w:t>
      </w:r>
      <w:r>
        <w:rPr>
          <w:spacing w:val="-3"/>
          <w:sz w:val="24"/>
        </w:rPr>
        <w:t xml:space="preserve"> </w:t>
      </w:r>
      <w:r>
        <w:rPr>
          <w:sz w:val="24"/>
        </w:rPr>
        <w:t>стол</w:t>
      </w:r>
      <w:r>
        <w:rPr>
          <w:spacing w:val="2"/>
          <w:sz w:val="24"/>
        </w:rPr>
        <w:t xml:space="preserve"> </w:t>
      </w:r>
      <w:r>
        <w:rPr>
          <w:sz w:val="24"/>
        </w:rPr>
        <w:t>«Обновленная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ОП</w:t>
      </w:r>
      <w:r>
        <w:rPr>
          <w:spacing w:val="-4"/>
          <w:sz w:val="24"/>
        </w:rPr>
        <w:t xml:space="preserve"> </w:t>
      </w:r>
      <w:r>
        <w:rPr>
          <w:sz w:val="24"/>
        </w:rPr>
        <w:t>ДО: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ответы»;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right="1287" w:hanging="360"/>
        <w:rPr>
          <w:sz w:val="24"/>
        </w:rPr>
      </w:pPr>
      <w:r>
        <w:rPr>
          <w:sz w:val="24"/>
        </w:rPr>
        <w:t>взаимопосещение педагогов по вопросам подбора форм совместной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 учетом ФОП ДО;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круглый</w:t>
      </w:r>
      <w:r>
        <w:rPr>
          <w:spacing w:val="1"/>
          <w:sz w:val="24"/>
        </w:rPr>
        <w:t xml:space="preserve"> </w:t>
      </w:r>
      <w:r>
        <w:rPr>
          <w:sz w:val="24"/>
        </w:rPr>
        <w:t>«Воспитательная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ФОП</w:t>
      </w:r>
      <w:r>
        <w:rPr>
          <w:spacing w:val="-4"/>
          <w:sz w:val="24"/>
        </w:rPr>
        <w:t xml:space="preserve"> </w:t>
      </w:r>
      <w:r>
        <w:rPr>
          <w:sz w:val="24"/>
        </w:rPr>
        <w:t>ДОУ»;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мастер-класс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«Занятие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ФОП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организовать?».</w:t>
      </w:r>
    </w:p>
    <w:p w:rsidR="00C07341" w:rsidRDefault="00C07341">
      <w:pPr>
        <w:pStyle w:val="a4"/>
      </w:pPr>
    </w:p>
    <w:p w:rsidR="00C07341" w:rsidRDefault="00FD5FC0">
      <w:pPr>
        <w:pStyle w:val="a4"/>
        <w:ind w:left="533" w:right="222" w:firstLine="708"/>
        <w:jc w:val="both"/>
      </w:pPr>
      <w:r>
        <w:t>На заседании</w:t>
      </w:r>
      <w:r>
        <w:rPr>
          <w:spacing w:val="1"/>
        </w:rPr>
        <w:t xml:space="preserve"> </w:t>
      </w:r>
      <w:r>
        <w:t>установочного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 новым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утвержден</w:t>
      </w:r>
      <w:r>
        <w:rPr>
          <w:spacing w:val="-57"/>
        </w:rPr>
        <w:t xml:space="preserve"> </w:t>
      </w:r>
      <w:r w:rsidR="00A33D8D">
        <w:t>приказом Минпросвещения от 28</w:t>
      </w:r>
      <w:r>
        <w:t>.0</w:t>
      </w:r>
      <w:r w:rsidR="00A33D8D">
        <w:t>8</w:t>
      </w:r>
      <w:r>
        <w:t>.202</w:t>
      </w:r>
      <w:r w:rsidR="00A33D8D">
        <w:t>4</w:t>
      </w:r>
      <w:r>
        <w:t xml:space="preserve"> № </w:t>
      </w:r>
      <w:r w:rsidR="000B24C9">
        <w:t>22</w:t>
      </w:r>
      <w:r>
        <w:t>. В течение полугодия с педагогами проводилась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 xml:space="preserve">по следующим направлениям: </w:t>
      </w:r>
    </w:p>
    <w:p w:rsidR="00C07341" w:rsidRDefault="00FD5FC0">
      <w:pPr>
        <w:pStyle w:val="a4"/>
        <w:ind w:left="533" w:right="222" w:firstLineChars="194" w:firstLine="466"/>
        <w:jc w:val="both"/>
      </w:pPr>
      <w:r>
        <w:t>• аналитико-диагностические</w:t>
      </w:r>
      <w:r>
        <w:rPr>
          <w:spacing w:val="-5"/>
        </w:rPr>
        <w:t xml:space="preserve"> </w:t>
      </w:r>
      <w:r>
        <w:t>мероприятия;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психологическое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организационно-методическое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сопровождение.</w:t>
      </w:r>
    </w:p>
    <w:p w:rsidR="00C07341" w:rsidRDefault="00FD5FC0">
      <w:pPr>
        <w:pStyle w:val="a4"/>
        <w:spacing w:before="1"/>
        <w:ind w:left="533" w:right="222" w:firstLine="708"/>
        <w:jc w:val="both"/>
      </w:pPr>
      <w:r>
        <w:t>Также</w:t>
      </w:r>
      <w:r>
        <w:rPr>
          <w:spacing w:val="1"/>
        </w:rPr>
        <w:t xml:space="preserve"> </w:t>
      </w:r>
      <w:r>
        <w:t>в ноябре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я знаю</w:t>
      </w:r>
      <w:r>
        <w:rPr>
          <w:spacing w:val="1"/>
        </w:rPr>
        <w:t xml:space="preserve"> </w:t>
      </w:r>
      <w:r>
        <w:t>об аттестации».</w:t>
      </w:r>
      <w:r>
        <w:rPr>
          <w:spacing w:val="1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 xml:space="preserve">полугодия     проводились    </w:t>
      </w:r>
      <w:r>
        <w:rPr>
          <w:spacing w:val="1"/>
        </w:rPr>
        <w:t xml:space="preserve"> </w:t>
      </w:r>
      <w:r>
        <w:t>индивидуальные     консультации      с педагогами,     аттестующими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квалификационные</w:t>
      </w:r>
      <w:r>
        <w:rPr>
          <w:spacing w:val="-2"/>
        </w:rPr>
        <w:t xml:space="preserve"> </w:t>
      </w:r>
      <w:r>
        <w:t>категории.</w:t>
      </w:r>
    </w:p>
    <w:p w:rsidR="00C07341" w:rsidRDefault="00FD5FC0">
      <w:pPr>
        <w:pStyle w:val="a4"/>
        <w:ind w:left="533" w:right="222" w:firstLine="708"/>
        <w:jc w:val="both"/>
      </w:pPr>
      <w:r>
        <w:rPr>
          <w:spacing w:val="-1"/>
        </w:rPr>
        <w:t>В</w:t>
      </w:r>
      <w:r>
        <w:rPr>
          <w:spacing w:val="-4"/>
        </w:rPr>
        <w:t xml:space="preserve"> </w:t>
      </w:r>
      <w:r>
        <w:rPr>
          <w:spacing w:val="-1"/>
        </w:rPr>
        <w:t>ноябре</w:t>
      </w:r>
      <w:r>
        <w:rPr>
          <w:spacing w:val="-14"/>
        </w:rPr>
        <w:t xml:space="preserve"> </w:t>
      </w:r>
      <w:r>
        <w:rPr>
          <w:spacing w:val="-1"/>
        </w:rPr>
        <w:t>педагоги,</w:t>
      </w:r>
      <w:r>
        <w:rPr>
          <w:spacing w:val="-13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имеют</w:t>
      </w:r>
      <w:r>
        <w:rPr>
          <w:spacing w:val="-12"/>
        </w:rPr>
        <w:t xml:space="preserve"> </w:t>
      </w:r>
      <w:r>
        <w:t>высшую</w:t>
      </w:r>
      <w:r>
        <w:rPr>
          <w:spacing w:val="-12"/>
        </w:rPr>
        <w:t xml:space="preserve"> </w:t>
      </w:r>
      <w:r>
        <w:t>квалификационную</w:t>
      </w:r>
      <w:r>
        <w:rPr>
          <w:spacing w:val="-10"/>
        </w:rPr>
        <w:t xml:space="preserve"> </w:t>
      </w:r>
      <w:r>
        <w:t>категорию,</w:t>
      </w:r>
      <w:r>
        <w:rPr>
          <w:spacing w:val="-13"/>
        </w:rPr>
        <w:t xml:space="preserve"> </w:t>
      </w:r>
      <w:r>
        <w:t>был</w:t>
      </w:r>
      <w:r>
        <w:rPr>
          <w:spacing w:val="-13"/>
        </w:rPr>
        <w:t xml:space="preserve"> </w:t>
      </w:r>
      <w:r>
        <w:t>организован</w:t>
      </w:r>
      <w:r>
        <w:rPr>
          <w:spacing w:val="-57"/>
        </w:rPr>
        <w:t xml:space="preserve"> </w:t>
      </w:r>
      <w:r>
        <w:rPr>
          <w:spacing w:val="-1"/>
        </w:rPr>
        <w:t>круглый</w:t>
      </w:r>
      <w:r>
        <w:rPr>
          <w:spacing w:val="-10"/>
        </w:rPr>
        <w:t xml:space="preserve"> </w:t>
      </w:r>
      <w:r>
        <w:rPr>
          <w:spacing w:val="-1"/>
        </w:rPr>
        <w:t>стол</w:t>
      </w:r>
      <w:r>
        <w:rPr>
          <w:spacing w:val="-5"/>
        </w:rPr>
        <w:t xml:space="preserve"> </w:t>
      </w:r>
      <w:r>
        <w:rPr>
          <w:spacing w:val="-1"/>
        </w:rPr>
        <w:t>«Аттестация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новые</w:t>
      </w:r>
      <w:r>
        <w:rPr>
          <w:spacing w:val="-11"/>
        </w:rPr>
        <w:t xml:space="preserve"> </w:t>
      </w:r>
      <w:r>
        <w:rPr>
          <w:spacing w:val="-1"/>
        </w:rPr>
        <w:t>категории</w:t>
      </w:r>
      <w:r>
        <w:rPr>
          <w:spacing w:val="-6"/>
        </w:rPr>
        <w:t xml:space="preserve"> </w:t>
      </w:r>
      <w:r>
        <w:rPr>
          <w:spacing w:val="-1"/>
        </w:rPr>
        <w:t>«педагог-наставник»</w:t>
      </w:r>
      <w:r>
        <w:rPr>
          <w:spacing w:val="-1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«педагог-методист»:</w:t>
      </w:r>
      <w:r>
        <w:rPr>
          <w:spacing w:val="-10"/>
        </w:rPr>
        <w:t xml:space="preserve"> </w:t>
      </w:r>
      <w:r>
        <w:t>вопросы</w:t>
      </w:r>
      <w:r>
        <w:rPr>
          <w:spacing w:val="-58"/>
        </w:rPr>
        <w:t xml:space="preserve"> </w:t>
      </w:r>
      <w:r>
        <w:lastRenderedPageBreak/>
        <w:t>и ответы». В ходе мероприятия были даны рекомендации по прохождению педагогами процедуры</w:t>
      </w:r>
      <w:r>
        <w:rPr>
          <w:spacing w:val="1"/>
        </w:rPr>
        <w:t xml:space="preserve"> </w:t>
      </w:r>
      <w:r>
        <w:t>аттестации на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квалификационные</w:t>
      </w:r>
      <w:r>
        <w:rPr>
          <w:spacing w:val="-1"/>
        </w:rPr>
        <w:t xml:space="preserve"> </w:t>
      </w:r>
      <w:r>
        <w:t>категории.</w:t>
      </w:r>
    </w:p>
    <w:p w:rsidR="00C07341" w:rsidRDefault="00FD5FC0">
      <w:pPr>
        <w:pStyle w:val="a4"/>
        <w:ind w:left="1241"/>
        <w:jc w:val="both"/>
      </w:pPr>
      <w:r>
        <w:t>В</w:t>
      </w:r>
      <w:r>
        <w:rPr>
          <w:spacing w:val="-3"/>
        </w:rPr>
        <w:t xml:space="preserve"> </w:t>
      </w:r>
      <w:r w:rsidR="000B24C9">
        <w:t>2024</w:t>
      </w:r>
      <w:r>
        <w:rPr>
          <w:spacing w:val="-1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Детского сада: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314"/>
        </w:tabs>
        <w:ind w:right="403" w:hanging="353"/>
        <w:jc w:val="both"/>
        <w:rPr>
          <w:sz w:val="24"/>
        </w:rPr>
      </w:pPr>
      <w:r>
        <w:rPr>
          <w:sz w:val="24"/>
        </w:rPr>
        <w:t>обобщили опыт работы на тему «Я выбираю село</w:t>
      </w:r>
      <w:r>
        <w:rPr>
          <w:spacing w:val="-1"/>
          <w:sz w:val="24"/>
        </w:rPr>
        <w:t>»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pacing w:val="2"/>
          <w:sz w:val="24"/>
          <w:lang w:val="en-US"/>
        </w:rPr>
        <w:t>XIII</w:t>
      </w:r>
      <w:r>
        <w:rPr>
          <w:spacing w:val="2"/>
          <w:sz w:val="24"/>
        </w:rPr>
        <w:t xml:space="preserve"> Республиканского конкурса научно-исследовательских, проектных и творческих работ</w:t>
      </w:r>
      <w:r>
        <w:rPr>
          <w:sz w:val="24"/>
        </w:rPr>
        <w:t>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314"/>
        </w:tabs>
        <w:ind w:right="405" w:hanging="353"/>
        <w:jc w:val="both"/>
        <w:rPr>
          <w:sz w:val="24"/>
        </w:rPr>
      </w:pPr>
      <w:r>
        <w:rPr>
          <w:sz w:val="24"/>
        </w:rPr>
        <w:t>Приняла участие в работе вебинара</w:t>
      </w:r>
      <w:r>
        <w:rPr>
          <w:spacing w:val="-2"/>
          <w:sz w:val="24"/>
        </w:rPr>
        <w:t xml:space="preserve"> </w:t>
      </w:r>
      <w:r>
        <w:rPr>
          <w:sz w:val="24"/>
        </w:rPr>
        <w:t>«Формирование основ патриотизма и духовно-нравственных качеств у детей дошкольного возраста с использованием цифровых образовательных ресурсов»</w:t>
      </w:r>
      <w:r>
        <w:rPr>
          <w:spacing w:val="-9"/>
          <w:sz w:val="24"/>
        </w:rPr>
        <w:t xml:space="preserve"> </w:t>
      </w:r>
      <w:r>
        <w:rPr>
          <w:sz w:val="24"/>
        </w:rPr>
        <w:t>от  ООО «МЭО»;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314"/>
        </w:tabs>
        <w:spacing w:before="1"/>
        <w:ind w:right="401" w:hanging="360"/>
        <w:jc w:val="both"/>
        <w:rPr>
          <w:sz w:val="24"/>
        </w:rPr>
      </w:pPr>
      <w:r>
        <w:rPr>
          <w:sz w:val="24"/>
        </w:rPr>
        <w:t>приняли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-5"/>
          <w:sz w:val="24"/>
        </w:rPr>
        <w:t xml:space="preserve"> </w:t>
      </w:r>
      <w:r>
        <w:rPr>
          <w:sz w:val="24"/>
        </w:rPr>
        <w:t>«ФОП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ДОУ»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УВО</w:t>
      </w:r>
      <w:r>
        <w:rPr>
          <w:spacing w:val="1"/>
          <w:sz w:val="24"/>
        </w:rPr>
        <w:t xml:space="preserve"> </w:t>
      </w:r>
      <w:r>
        <w:rPr>
          <w:sz w:val="24"/>
        </w:rPr>
        <w:t>«Университет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«ТИСБИ»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 образования;</w:t>
      </w:r>
    </w:p>
    <w:p w:rsidR="00C07341" w:rsidRDefault="00FD5FC0">
      <w:pPr>
        <w:pStyle w:val="a5"/>
        <w:numPr>
          <w:ilvl w:val="0"/>
          <w:numId w:val="2"/>
        </w:numPr>
        <w:tabs>
          <w:tab w:val="left" w:pos="1254"/>
        </w:tabs>
        <w:ind w:left="1253" w:rightChars="186" w:right="409" w:hanging="301"/>
        <w:jc w:val="both"/>
        <w:rPr>
          <w:sz w:val="24"/>
        </w:rPr>
      </w:pPr>
      <w:r>
        <w:rPr>
          <w:spacing w:val="-1"/>
          <w:sz w:val="24"/>
        </w:rPr>
        <w:t xml:space="preserve">Приняла заочное участие во Всероссийском форуме 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 xml:space="preserve"> </w:t>
      </w:r>
      <w:r>
        <w:rPr>
          <w:sz w:val="24"/>
        </w:rPr>
        <w:t>«Воспитатели России: в авангарде детства на берегах Невы».</w:t>
      </w:r>
    </w:p>
    <w:p w:rsidR="00C07341" w:rsidRDefault="00C07341">
      <w:pPr>
        <w:pStyle w:val="a4"/>
      </w:pPr>
    </w:p>
    <w:p w:rsidR="00C07341" w:rsidRDefault="00FD5FC0">
      <w:pPr>
        <w:pStyle w:val="a4"/>
        <w:ind w:left="533" w:right="223" w:firstLine="708"/>
        <w:jc w:val="both"/>
      </w:pPr>
      <w:r>
        <w:t>В учреждении созданы условия для участия педагогов в конкурсах на различных уровнях.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 КПК,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 стажировках, эффективно участвуют в работе методических объединений, знакомятся</w:t>
      </w:r>
      <w:r>
        <w:rPr>
          <w:spacing w:val="1"/>
        </w:rPr>
        <w:t xml:space="preserve"> </w:t>
      </w:r>
      <w:r>
        <w:t>с опытом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саморазвиваются.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C07341" w:rsidRDefault="00C07341">
      <w:pPr>
        <w:pStyle w:val="a4"/>
        <w:spacing w:before="10"/>
      </w:pPr>
    </w:p>
    <w:p w:rsidR="00C07341" w:rsidRDefault="00FD5FC0">
      <w:pPr>
        <w:pStyle w:val="1"/>
        <w:ind w:right="930"/>
      </w:pPr>
      <w:r>
        <w:t>Участие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конкурсах в</w:t>
      </w:r>
      <w:r>
        <w:rPr>
          <w:spacing w:val="-2"/>
        </w:rPr>
        <w:t xml:space="preserve"> </w:t>
      </w:r>
      <w:r w:rsidR="000B24C9">
        <w:t>2024</w:t>
      </w:r>
      <w:r>
        <w:rPr>
          <w:spacing w:val="-1"/>
        </w:rPr>
        <w:t xml:space="preserve"> </w:t>
      </w:r>
      <w:r>
        <w:t>году</w:t>
      </w:r>
    </w:p>
    <w:p w:rsidR="00C07341" w:rsidRDefault="00C07341">
      <w:pPr>
        <w:pStyle w:val="a4"/>
        <w:spacing w:before="5" w:after="1"/>
        <w:rPr>
          <w:b/>
        </w:rPr>
      </w:pPr>
    </w:p>
    <w:tbl>
      <w:tblPr>
        <w:tblW w:w="0" w:type="auto"/>
        <w:tblInd w:w="5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  <w:gridCol w:w="1840"/>
        <w:gridCol w:w="1626"/>
        <w:gridCol w:w="1894"/>
        <w:gridCol w:w="1215"/>
      </w:tblGrid>
      <w:tr w:rsidR="00C07341">
        <w:trPr>
          <w:trHeight w:val="582"/>
        </w:trPr>
        <w:tc>
          <w:tcPr>
            <w:tcW w:w="3574" w:type="dxa"/>
          </w:tcPr>
          <w:p w:rsidR="00C07341" w:rsidRDefault="00FD5FC0">
            <w:pPr>
              <w:pStyle w:val="TableParagraph"/>
              <w:spacing w:before="150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</w:t>
            </w:r>
          </w:p>
        </w:tc>
        <w:tc>
          <w:tcPr>
            <w:tcW w:w="1840" w:type="dxa"/>
          </w:tcPr>
          <w:p w:rsidR="00C07341" w:rsidRDefault="00FD5FC0">
            <w:pPr>
              <w:pStyle w:val="TableParagraph"/>
              <w:spacing w:before="150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1626" w:type="dxa"/>
          </w:tcPr>
          <w:p w:rsidR="00C07341" w:rsidRDefault="00FD5FC0">
            <w:pPr>
              <w:pStyle w:val="TableParagraph"/>
              <w:spacing w:before="10" w:line="270" w:lineRule="atLeast"/>
              <w:ind w:left="15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894" w:type="dxa"/>
          </w:tcPr>
          <w:p w:rsidR="00C07341" w:rsidRDefault="00FD5FC0">
            <w:pPr>
              <w:pStyle w:val="TableParagraph"/>
              <w:spacing w:before="150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1215" w:type="dxa"/>
          </w:tcPr>
          <w:p w:rsidR="00C07341" w:rsidRDefault="00FD5FC0">
            <w:pPr>
              <w:pStyle w:val="TableParagraph"/>
              <w:spacing w:before="10" w:line="270" w:lineRule="atLeast"/>
              <w:ind w:left="14" w:right="-1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Результат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участия</w:t>
            </w:r>
          </w:p>
        </w:tc>
      </w:tr>
      <w:tr w:rsidR="00C07341">
        <w:trPr>
          <w:trHeight w:val="1048"/>
        </w:trPr>
        <w:tc>
          <w:tcPr>
            <w:tcW w:w="3574" w:type="dxa"/>
          </w:tcPr>
          <w:p w:rsidR="00C07341" w:rsidRDefault="00FD5FC0">
            <w:pPr>
              <w:pStyle w:val="TableParagraph"/>
              <w:spacing w:before="8"/>
              <w:ind w:left="16" w:right="438"/>
              <w:rPr>
                <w:sz w:val="24"/>
              </w:rPr>
            </w:pPr>
            <w:r>
              <w:rPr>
                <w:sz w:val="24"/>
              </w:rPr>
              <w:t>Конкурс конспектов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 посвященный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году педагога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 «Воспитание - наше общее дело»</w:t>
            </w:r>
          </w:p>
        </w:tc>
        <w:tc>
          <w:tcPr>
            <w:tcW w:w="1840" w:type="dxa"/>
          </w:tcPr>
          <w:p w:rsidR="00C07341" w:rsidRDefault="00C07341">
            <w:pPr>
              <w:pStyle w:val="TableParagraph"/>
              <w:rPr>
                <w:b/>
                <w:sz w:val="26"/>
              </w:rPr>
            </w:pPr>
          </w:p>
          <w:p w:rsidR="00C07341" w:rsidRDefault="00C07341">
            <w:pPr>
              <w:pStyle w:val="TableParagraph"/>
              <w:spacing w:before="8"/>
              <w:rPr>
                <w:b/>
              </w:rPr>
            </w:pPr>
          </w:p>
          <w:p w:rsidR="00C07341" w:rsidRDefault="00FD5FC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Зональный</w:t>
            </w:r>
          </w:p>
        </w:tc>
        <w:tc>
          <w:tcPr>
            <w:tcW w:w="1626" w:type="dxa"/>
          </w:tcPr>
          <w:p w:rsidR="00C07341" w:rsidRDefault="00C07341">
            <w:pPr>
              <w:pStyle w:val="TableParagraph"/>
              <w:rPr>
                <w:b/>
                <w:sz w:val="26"/>
              </w:rPr>
            </w:pPr>
          </w:p>
          <w:p w:rsidR="00C07341" w:rsidRDefault="00C07341">
            <w:pPr>
              <w:pStyle w:val="TableParagraph"/>
              <w:spacing w:before="8"/>
              <w:rPr>
                <w:b/>
              </w:rPr>
            </w:pPr>
          </w:p>
          <w:p w:rsidR="00C07341" w:rsidRDefault="000B24C9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04.10.2024</w:t>
            </w:r>
          </w:p>
        </w:tc>
        <w:tc>
          <w:tcPr>
            <w:tcW w:w="1894" w:type="dxa"/>
          </w:tcPr>
          <w:p w:rsidR="00C07341" w:rsidRDefault="00FD5FC0">
            <w:pPr>
              <w:pStyle w:val="TableParagraph"/>
              <w:tabs>
                <w:tab w:val="left" w:pos="1980"/>
              </w:tabs>
              <w:ind w:left="15" w:rightChars="-45" w:right="-99"/>
              <w:rPr>
                <w:sz w:val="24"/>
              </w:rPr>
            </w:pPr>
            <w:r>
              <w:rPr>
                <w:sz w:val="24"/>
              </w:rPr>
              <w:t>Насибуллина Р.Р</w:t>
            </w:r>
          </w:p>
        </w:tc>
        <w:tc>
          <w:tcPr>
            <w:tcW w:w="1215" w:type="dxa"/>
          </w:tcPr>
          <w:p w:rsidR="00C07341" w:rsidRDefault="00FD5FC0">
            <w:pPr>
              <w:pStyle w:val="a4"/>
            </w:pPr>
            <w:r>
              <w:t>Грамота 3 место</w:t>
            </w:r>
          </w:p>
        </w:tc>
      </w:tr>
      <w:tr w:rsidR="00C07341">
        <w:trPr>
          <w:trHeight w:val="90"/>
        </w:trPr>
        <w:tc>
          <w:tcPr>
            <w:tcW w:w="3574" w:type="dxa"/>
          </w:tcPr>
          <w:p w:rsidR="00C07341" w:rsidRDefault="00FD5FC0">
            <w:pPr>
              <w:pStyle w:val="TableParagraph"/>
              <w:spacing w:before="66"/>
              <w:ind w:left="76" w:right="36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07341" w:rsidRDefault="00FD5FC0">
            <w:pPr>
              <w:pStyle w:val="TableParagraph"/>
              <w:ind w:left="76" w:right="199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прекрасного»</w:t>
            </w:r>
          </w:p>
        </w:tc>
        <w:tc>
          <w:tcPr>
            <w:tcW w:w="1840" w:type="dxa"/>
          </w:tcPr>
          <w:p w:rsidR="00C07341" w:rsidRDefault="00FD5FC0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626" w:type="dxa"/>
          </w:tcPr>
          <w:p w:rsidR="00C07341" w:rsidRDefault="000B24C9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22.03.2024</w:t>
            </w:r>
          </w:p>
        </w:tc>
        <w:tc>
          <w:tcPr>
            <w:tcW w:w="1894" w:type="dxa"/>
          </w:tcPr>
          <w:p w:rsidR="00C07341" w:rsidRDefault="00FD5FC0">
            <w:pPr>
              <w:pStyle w:val="TableParagraph"/>
              <w:tabs>
                <w:tab w:val="left" w:pos="1980"/>
              </w:tabs>
              <w:spacing w:before="66"/>
              <w:ind w:rightChars="-45" w:right="-99"/>
              <w:rPr>
                <w:sz w:val="24"/>
              </w:rPr>
            </w:pPr>
            <w:r>
              <w:rPr>
                <w:sz w:val="24"/>
              </w:rPr>
              <w:t>Насибуллина Р.Р</w:t>
            </w:r>
          </w:p>
        </w:tc>
        <w:tc>
          <w:tcPr>
            <w:tcW w:w="1215" w:type="dxa"/>
          </w:tcPr>
          <w:p w:rsidR="00C07341" w:rsidRDefault="00FD5FC0">
            <w:pPr>
              <w:pStyle w:val="a4"/>
            </w:pPr>
            <w:r>
              <w:t>Грамота 1 место</w:t>
            </w:r>
          </w:p>
        </w:tc>
      </w:tr>
      <w:tr w:rsidR="00C07341">
        <w:trPr>
          <w:trHeight w:val="1254"/>
        </w:trPr>
        <w:tc>
          <w:tcPr>
            <w:tcW w:w="3574" w:type="dxa"/>
          </w:tcPr>
          <w:p w:rsidR="00C07341" w:rsidRDefault="00FD5FC0">
            <w:pPr>
              <w:pStyle w:val="TableParagraph"/>
              <w:spacing w:before="66"/>
              <w:ind w:left="76" w:right="126"/>
              <w:rPr>
                <w:sz w:val="24"/>
              </w:rPr>
            </w:pPr>
            <w:r>
              <w:rPr>
                <w:sz w:val="24"/>
              </w:rPr>
              <w:t>Всероссийского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нравственно-патриотическому воспитанию 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«Мой народ - мои традиции»</w:t>
            </w:r>
          </w:p>
        </w:tc>
        <w:tc>
          <w:tcPr>
            <w:tcW w:w="1840" w:type="dxa"/>
          </w:tcPr>
          <w:p w:rsidR="00C07341" w:rsidRDefault="00FD5FC0">
            <w:pPr>
              <w:pStyle w:val="TableParagraph"/>
              <w:spacing w:before="66"/>
              <w:ind w:left="76" w:right="41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1626" w:type="dxa"/>
          </w:tcPr>
          <w:p w:rsidR="00C07341" w:rsidRDefault="000B24C9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13.06.2024</w:t>
            </w:r>
          </w:p>
        </w:tc>
        <w:tc>
          <w:tcPr>
            <w:tcW w:w="1894" w:type="dxa"/>
          </w:tcPr>
          <w:p w:rsidR="00C07341" w:rsidRDefault="00FD5FC0">
            <w:pPr>
              <w:pStyle w:val="TableParagraph"/>
              <w:spacing w:before="66"/>
              <w:ind w:rightChars="-45" w:right="-99"/>
              <w:rPr>
                <w:sz w:val="24"/>
              </w:rPr>
            </w:pPr>
            <w:r>
              <w:rPr>
                <w:sz w:val="24"/>
              </w:rPr>
              <w:t>Насибуллина Р.Р</w:t>
            </w:r>
          </w:p>
        </w:tc>
        <w:tc>
          <w:tcPr>
            <w:tcW w:w="1215" w:type="dxa"/>
          </w:tcPr>
          <w:p w:rsidR="00C07341" w:rsidRDefault="00FD5FC0">
            <w:pPr>
              <w:pStyle w:val="a4"/>
            </w:pPr>
            <w:r>
              <w:t>Дипломы 1 степени</w:t>
            </w:r>
          </w:p>
        </w:tc>
      </w:tr>
      <w:tr w:rsidR="00C07341">
        <w:trPr>
          <w:trHeight w:val="870"/>
        </w:trPr>
        <w:tc>
          <w:tcPr>
            <w:tcW w:w="3574" w:type="dxa"/>
          </w:tcPr>
          <w:p w:rsidR="00C07341" w:rsidRDefault="00FD5FC0">
            <w:pPr>
              <w:pStyle w:val="TableParagraph"/>
              <w:spacing w:before="68"/>
              <w:ind w:left="76" w:right="249"/>
              <w:rPr>
                <w:sz w:val="24"/>
              </w:rPr>
            </w:pPr>
            <w:r>
              <w:rPr>
                <w:sz w:val="24"/>
              </w:rPr>
              <w:t>Конкурс видеороликов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«Вся жизнь игра, а мы с детьми актеры»</w:t>
            </w:r>
          </w:p>
        </w:tc>
        <w:tc>
          <w:tcPr>
            <w:tcW w:w="1840" w:type="dxa"/>
          </w:tcPr>
          <w:p w:rsidR="00C07341" w:rsidRDefault="00FD5FC0">
            <w:pPr>
              <w:pStyle w:val="TableParagraph"/>
              <w:spacing w:before="68"/>
              <w:ind w:left="76" w:right="416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626" w:type="dxa"/>
          </w:tcPr>
          <w:p w:rsidR="00C07341" w:rsidRDefault="000B24C9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11.12.2024</w:t>
            </w:r>
          </w:p>
        </w:tc>
        <w:tc>
          <w:tcPr>
            <w:tcW w:w="1894" w:type="dxa"/>
          </w:tcPr>
          <w:p w:rsidR="00C07341" w:rsidRDefault="00FD5FC0">
            <w:pPr>
              <w:pStyle w:val="TableParagraph"/>
              <w:tabs>
                <w:tab w:val="left" w:pos="1540"/>
              </w:tabs>
              <w:spacing w:before="68"/>
              <w:ind w:left="75" w:right="38"/>
              <w:rPr>
                <w:sz w:val="24"/>
              </w:rPr>
            </w:pPr>
            <w:r>
              <w:rPr>
                <w:sz w:val="24"/>
              </w:rPr>
              <w:t>Насибуллина Р.Р</w:t>
            </w:r>
          </w:p>
        </w:tc>
        <w:tc>
          <w:tcPr>
            <w:tcW w:w="1215" w:type="dxa"/>
          </w:tcPr>
          <w:p w:rsidR="00C07341" w:rsidRDefault="00FD5FC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Диплом 1 место</w:t>
            </w:r>
          </w:p>
        </w:tc>
      </w:tr>
      <w:tr w:rsidR="00C07341">
        <w:trPr>
          <w:trHeight w:val="978"/>
        </w:trPr>
        <w:tc>
          <w:tcPr>
            <w:tcW w:w="3574" w:type="dxa"/>
          </w:tcPr>
          <w:p w:rsidR="00C07341" w:rsidRDefault="00FD5FC0">
            <w:pPr>
              <w:pStyle w:val="TableParagraph"/>
              <w:spacing w:before="68"/>
              <w:ind w:left="76" w:right="563"/>
              <w:rPr>
                <w:sz w:val="24"/>
              </w:rPr>
            </w:pPr>
            <w:r>
              <w:rPr>
                <w:sz w:val="24"/>
              </w:rPr>
              <w:t>Конкурс по речевому развитию</w:t>
            </w:r>
          </w:p>
          <w:p w:rsidR="00C07341" w:rsidRDefault="00FD5FC0">
            <w:pPr>
              <w:pStyle w:val="TableParagraph"/>
              <w:spacing w:before="68"/>
              <w:ind w:left="76" w:right="563"/>
              <w:rPr>
                <w:sz w:val="24"/>
              </w:rPr>
            </w:pPr>
            <w:r>
              <w:rPr>
                <w:sz w:val="24"/>
              </w:rPr>
              <w:t>«Каллейдоскоп педагогических идей. Речевой бум»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840" w:type="dxa"/>
          </w:tcPr>
          <w:p w:rsidR="00C07341" w:rsidRDefault="00FD5FC0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1626" w:type="dxa"/>
          </w:tcPr>
          <w:p w:rsidR="00C07341" w:rsidRDefault="000B24C9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22.06.2024</w:t>
            </w:r>
          </w:p>
        </w:tc>
        <w:tc>
          <w:tcPr>
            <w:tcW w:w="1894" w:type="dxa"/>
          </w:tcPr>
          <w:p w:rsidR="00C07341" w:rsidRDefault="00FD5FC0">
            <w:pPr>
              <w:pStyle w:val="TableParagraph"/>
              <w:spacing w:before="68"/>
              <w:ind w:right="42"/>
              <w:rPr>
                <w:sz w:val="24"/>
              </w:rPr>
            </w:pPr>
            <w:r>
              <w:rPr>
                <w:sz w:val="24"/>
              </w:rPr>
              <w:t>Насибуллина Р.Р.</w:t>
            </w:r>
          </w:p>
        </w:tc>
        <w:tc>
          <w:tcPr>
            <w:tcW w:w="1215" w:type="dxa"/>
          </w:tcPr>
          <w:p w:rsidR="00C07341" w:rsidRDefault="00FD5FC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Диплом 2 степени</w:t>
            </w:r>
          </w:p>
        </w:tc>
      </w:tr>
      <w:tr w:rsidR="00C07341">
        <w:trPr>
          <w:trHeight w:val="723"/>
        </w:trPr>
        <w:tc>
          <w:tcPr>
            <w:tcW w:w="3574" w:type="dxa"/>
          </w:tcPr>
          <w:p w:rsidR="00C07341" w:rsidRDefault="00FD5FC0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«Зимние фантазии»</w:t>
            </w:r>
          </w:p>
        </w:tc>
        <w:tc>
          <w:tcPr>
            <w:tcW w:w="1840" w:type="dxa"/>
          </w:tcPr>
          <w:p w:rsidR="00C07341" w:rsidRDefault="00FD5FC0">
            <w:pPr>
              <w:pStyle w:val="TableParagraph"/>
              <w:spacing w:before="66"/>
              <w:ind w:left="76" w:right="286"/>
              <w:rPr>
                <w:sz w:val="24"/>
              </w:rPr>
            </w:pPr>
            <w:r>
              <w:rPr>
                <w:sz w:val="24"/>
              </w:rPr>
              <w:t xml:space="preserve">Региональный творческий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</w:tc>
        <w:tc>
          <w:tcPr>
            <w:tcW w:w="1626" w:type="dxa"/>
          </w:tcPr>
          <w:p w:rsidR="00C07341" w:rsidRDefault="000B24C9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15.01.2024</w:t>
            </w:r>
          </w:p>
        </w:tc>
        <w:tc>
          <w:tcPr>
            <w:tcW w:w="1894" w:type="dxa"/>
          </w:tcPr>
          <w:p w:rsidR="00C07341" w:rsidRDefault="00FD5FC0">
            <w:pPr>
              <w:spacing w:before="66"/>
              <w:rPr>
                <w:sz w:val="24"/>
              </w:rPr>
            </w:pPr>
            <w:r>
              <w:rPr>
                <w:sz w:val="24"/>
              </w:rPr>
              <w:t>Насибуллина Р.Р.</w:t>
            </w:r>
          </w:p>
        </w:tc>
        <w:tc>
          <w:tcPr>
            <w:tcW w:w="1215" w:type="dxa"/>
          </w:tcPr>
          <w:p w:rsidR="00C07341" w:rsidRDefault="00FD5FC0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C07341">
        <w:trPr>
          <w:trHeight w:val="729"/>
        </w:trPr>
        <w:tc>
          <w:tcPr>
            <w:tcW w:w="3574" w:type="dxa"/>
          </w:tcPr>
          <w:p w:rsidR="00C07341" w:rsidRDefault="00FD5FC0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Конкурс видео, мастерклассов по ДПИ «Есть идеи»</w:t>
            </w:r>
          </w:p>
        </w:tc>
        <w:tc>
          <w:tcPr>
            <w:tcW w:w="1840" w:type="dxa"/>
          </w:tcPr>
          <w:p w:rsidR="00C07341" w:rsidRDefault="00FD5FC0">
            <w:pPr>
              <w:pStyle w:val="TableParagraph"/>
              <w:spacing w:before="68" w:line="276" w:lineRule="auto"/>
              <w:ind w:left="76" w:right="628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626" w:type="dxa"/>
          </w:tcPr>
          <w:p w:rsidR="00C07341" w:rsidRDefault="000B24C9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30.11.2024</w:t>
            </w:r>
          </w:p>
        </w:tc>
        <w:tc>
          <w:tcPr>
            <w:tcW w:w="1894" w:type="dxa"/>
          </w:tcPr>
          <w:p w:rsidR="00C07341" w:rsidRDefault="00FD5FC0">
            <w:pPr>
              <w:spacing w:before="66"/>
              <w:rPr>
                <w:sz w:val="24"/>
              </w:rPr>
            </w:pPr>
            <w:r>
              <w:rPr>
                <w:sz w:val="24"/>
              </w:rPr>
              <w:t>Насибуллина Р.Р.</w:t>
            </w:r>
          </w:p>
        </w:tc>
        <w:tc>
          <w:tcPr>
            <w:tcW w:w="1215" w:type="dxa"/>
          </w:tcPr>
          <w:p w:rsidR="00C07341" w:rsidRDefault="00FD5FC0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Грамота 2 место</w:t>
            </w:r>
          </w:p>
        </w:tc>
      </w:tr>
    </w:tbl>
    <w:p w:rsidR="00C07341" w:rsidRDefault="00C07341">
      <w:pPr>
        <w:pStyle w:val="a4"/>
        <w:spacing w:before="8"/>
        <w:rPr>
          <w:b/>
          <w:sz w:val="16"/>
        </w:rPr>
      </w:pPr>
    </w:p>
    <w:p w:rsidR="00C07341" w:rsidRDefault="00FD5FC0">
      <w:pPr>
        <w:pStyle w:val="a4"/>
        <w:spacing w:before="90"/>
        <w:ind w:left="533" w:right="219" w:firstLine="708"/>
        <w:jc w:val="both"/>
      </w:pPr>
      <w:r>
        <w:t>Вывод:</w:t>
      </w:r>
      <w:r>
        <w:rPr>
          <w:spacing w:val="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кадровые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реализацию образовательной программы в соответствии с требованиями обновления 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 учреждении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 работников через систему методических мероприятий в Детском саду. Педагоги</w:t>
      </w:r>
      <w:r>
        <w:rPr>
          <w:spacing w:val="1"/>
        </w:rPr>
        <w:t xml:space="preserve"> </w:t>
      </w:r>
      <w:r>
        <w:t>МБДОУ «Черки-Кильдуразский детский сад» зарекомендовали себя как инициативный, творческий коллектив, умеющий</w:t>
      </w:r>
      <w:r>
        <w:rPr>
          <w:spacing w:val="1"/>
        </w:rPr>
        <w:t xml:space="preserve"> </w:t>
      </w:r>
      <w:r>
        <w:t>найти индивидуальный подход к каждому ребенку, помочь раскрыть и развить его способности.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 xml:space="preserve">профессиональной  </w:t>
      </w:r>
      <w:r>
        <w:rPr>
          <w:spacing w:val="1"/>
        </w:rPr>
        <w:t xml:space="preserve"> </w:t>
      </w:r>
      <w:r>
        <w:t>подготовленности    и мастерства,    их творческий    потенциал,    стремление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повышению</w:t>
      </w:r>
      <w:r>
        <w:rPr>
          <w:spacing w:val="40"/>
        </w:rPr>
        <w:t xml:space="preserve"> </w:t>
      </w:r>
      <w:r>
        <w:t>своего</w:t>
      </w:r>
      <w:r>
        <w:rPr>
          <w:spacing w:val="39"/>
        </w:rPr>
        <w:t xml:space="preserve"> </w:t>
      </w:r>
      <w:r>
        <w:t>теоретического</w:t>
      </w:r>
      <w:r>
        <w:rPr>
          <w:spacing w:val="44"/>
        </w:rPr>
        <w:t xml:space="preserve"> </w:t>
      </w:r>
      <w:r>
        <w:t>уровня</w:t>
      </w:r>
      <w:r>
        <w:rPr>
          <w:spacing w:val="39"/>
        </w:rPr>
        <w:t xml:space="preserve"> </w:t>
      </w:r>
      <w:r>
        <w:t>позволяют</w:t>
      </w:r>
      <w:r>
        <w:rPr>
          <w:spacing w:val="38"/>
        </w:rPr>
        <w:t xml:space="preserve"> </w:t>
      </w:r>
      <w:r>
        <w:t>педагогам</w:t>
      </w:r>
      <w:r>
        <w:rPr>
          <w:spacing w:val="39"/>
        </w:rPr>
        <w:t xml:space="preserve"> </w:t>
      </w:r>
      <w:r>
        <w:t>создать</w:t>
      </w:r>
      <w:r>
        <w:rPr>
          <w:spacing w:val="41"/>
        </w:rPr>
        <w:t xml:space="preserve"> </w:t>
      </w:r>
      <w:r>
        <w:t>комфортные</w:t>
      </w:r>
      <w:r>
        <w:rPr>
          <w:spacing w:val="41"/>
        </w:rPr>
        <w:t xml:space="preserve"> </w:t>
      </w:r>
      <w:r>
        <w:t>условия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4"/>
        </w:rPr>
        <w:t xml:space="preserve"> </w:t>
      </w:r>
      <w:r>
        <w:t>группах,</w:t>
      </w:r>
      <w:r>
        <w:rPr>
          <w:spacing w:val="-14"/>
        </w:rPr>
        <w:t xml:space="preserve"> </w:t>
      </w:r>
      <w:r>
        <w:t>грамотно</w:t>
      </w:r>
      <w:r>
        <w:rPr>
          <w:spacing w:val="-1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</w:t>
      </w:r>
      <w:r>
        <w:rPr>
          <w:spacing w:val="-14"/>
        </w:rPr>
        <w:t xml:space="preserve"> </w:t>
      </w:r>
      <w:r>
        <w:t>строить</w:t>
      </w:r>
      <w:r>
        <w:rPr>
          <w:spacing w:val="-13"/>
        </w:rPr>
        <w:t xml:space="preserve"> </w:t>
      </w:r>
      <w:r>
        <w:t>педагогический</w:t>
      </w:r>
      <w:r>
        <w:rPr>
          <w:spacing w:val="-12"/>
        </w:rPr>
        <w:t xml:space="preserve"> </w:t>
      </w:r>
      <w:r>
        <w:t>процесс</w:t>
      </w:r>
      <w:r>
        <w:rPr>
          <w:spacing w:val="-1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требований</w:t>
      </w:r>
      <w:r>
        <w:rPr>
          <w:spacing w:val="-12"/>
        </w:rPr>
        <w:t xml:space="preserve"> </w:t>
      </w:r>
      <w:r>
        <w:t>ФГОС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ФОП</w:t>
      </w:r>
      <w:r>
        <w:rPr>
          <w:spacing w:val="-57"/>
        </w:rPr>
        <w:t xml:space="preserve"> </w:t>
      </w:r>
      <w:r w:rsidR="000B24C9">
        <w:rPr>
          <w:spacing w:val="-57"/>
        </w:rPr>
        <w:t xml:space="preserve">    </w:t>
      </w:r>
      <w:r>
        <w:t>ДО.</w:t>
      </w:r>
      <w:r>
        <w:rPr>
          <w:spacing w:val="110"/>
        </w:rPr>
        <w:t xml:space="preserve"> </w:t>
      </w:r>
      <w:r>
        <w:t xml:space="preserve">Однако  </w:t>
      </w:r>
      <w:r>
        <w:rPr>
          <w:spacing w:val="49"/>
        </w:rPr>
        <w:t xml:space="preserve"> </w:t>
      </w:r>
      <w:r>
        <w:t xml:space="preserve">необходимо  </w:t>
      </w:r>
      <w:r>
        <w:rPr>
          <w:spacing w:val="51"/>
        </w:rPr>
        <w:t xml:space="preserve"> </w:t>
      </w:r>
      <w:r>
        <w:t xml:space="preserve">педагогам более  </w:t>
      </w:r>
      <w:r>
        <w:rPr>
          <w:spacing w:val="47"/>
        </w:rPr>
        <w:t xml:space="preserve"> </w:t>
      </w:r>
      <w:r>
        <w:t xml:space="preserve">активно  </w:t>
      </w:r>
      <w:r>
        <w:rPr>
          <w:spacing w:val="48"/>
        </w:rPr>
        <w:t xml:space="preserve"> </w:t>
      </w:r>
      <w:r>
        <w:t xml:space="preserve">принимать  </w:t>
      </w:r>
      <w:r>
        <w:rPr>
          <w:spacing w:val="53"/>
        </w:rPr>
        <w:t xml:space="preserve"> </w:t>
      </w:r>
      <w:r>
        <w:t>участие</w:t>
      </w:r>
      <w:r>
        <w:rPr>
          <w:spacing w:val="-58"/>
        </w:rPr>
        <w:t xml:space="preserve"> </w:t>
      </w:r>
      <w:r>
        <w:t>в методических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 процедуры экспертизы во время аттестации педагогического работника, а во-вторых,</w:t>
      </w:r>
      <w:r>
        <w:rPr>
          <w:spacing w:val="-58"/>
        </w:rPr>
        <w:t xml:space="preserve"> </w:t>
      </w:r>
      <w:r>
        <w:t>играет большую роль</w:t>
      </w:r>
      <w:r>
        <w:rPr>
          <w:spacing w:val="1"/>
        </w:rPr>
        <w:t xml:space="preserve"> </w:t>
      </w:r>
      <w:r>
        <w:t>в повышении</w:t>
      </w:r>
      <w:r>
        <w:rPr>
          <w:spacing w:val="1"/>
        </w:rPr>
        <w:t xml:space="preserve"> </w:t>
      </w:r>
      <w:r>
        <w:t>рейтинга Детского</w:t>
      </w:r>
      <w:r>
        <w:rPr>
          <w:spacing w:val="-1"/>
        </w:rPr>
        <w:t xml:space="preserve"> </w:t>
      </w:r>
      <w:r>
        <w:t>сада.</w:t>
      </w:r>
    </w:p>
    <w:p w:rsidR="00C07341" w:rsidRDefault="00C07341">
      <w:pPr>
        <w:pStyle w:val="a4"/>
        <w:spacing w:before="5"/>
      </w:pPr>
    </w:p>
    <w:p w:rsidR="00C07341" w:rsidRDefault="00FD5FC0">
      <w:pPr>
        <w:pStyle w:val="1"/>
        <w:numPr>
          <w:ilvl w:val="0"/>
          <w:numId w:val="1"/>
        </w:numPr>
        <w:tabs>
          <w:tab w:val="left" w:pos="1606"/>
        </w:tabs>
        <w:spacing w:before="1"/>
        <w:ind w:left="1606" w:hanging="387"/>
        <w:jc w:val="left"/>
      </w:pPr>
      <w:r>
        <w:t>Оценка</w:t>
      </w:r>
      <w:r>
        <w:rPr>
          <w:spacing w:val="-5"/>
        </w:rPr>
        <w:t xml:space="preserve"> </w:t>
      </w:r>
      <w:r>
        <w:t>учебно-методического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библиотечно-информационного</w:t>
      </w:r>
      <w:r>
        <w:rPr>
          <w:spacing w:val="-4"/>
        </w:rPr>
        <w:t xml:space="preserve"> </w:t>
      </w:r>
      <w:r>
        <w:t>обеспечения</w:t>
      </w:r>
    </w:p>
    <w:p w:rsidR="00C07341" w:rsidRDefault="00C07341">
      <w:pPr>
        <w:pStyle w:val="a4"/>
        <w:spacing w:before="6"/>
        <w:rPr>
          <w:b/>
          <w:sz w:val="23"/>
        </w:rPr>
      </w:pPr>
    </w:p>
    <w:p w:rsidR="00C07341" w:rsidRDefault="00FD5FC0">
      <w:pPr>
        <w:pStyle w:val="a4"/>
        <w:ind w:left="533" w:right="221" w:firstLine="708"/>
        <w:jc w:val="both"/>
      </w:pPr>
      <w:r>
        <w:t>В 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Библиотечный фонд располагается в методическом кабинете, группе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по всем</w:t>
      </w:r>
      <w:r>
        <w:rPr>
          <w:spacing w:val="1"/>
        </w:rPr>
        <w:t xml:space="preserve"> </w:t>
      </w:r>
      <w:r>
        <w:t>образовательным областям образовательной программы, детской</w:t>
      </w:r>
      <w:r>
        <w:rPr>
          <w:spacing w:val="1"/>
        </w:rPr>
        <w:t xml:space="preserve"> </w:t>
      </w:r>
      <w:r>
        <w:t>художественной литературой,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на различных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носителях.</w:t>
      </w:r>
      <w:r>
        <w:rPr>
          <w:spacing w:val="1"/>
        </w:rPr>
        <w:t xml:space="preserve"> </w:t>
      </w:r>
      <w:r>
        <w:t>В 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ОП</w:t>
      </w:r>
      <w:r>
        <w:rPr>
          <w:spacing w:val="-1"/>
        </w:rPr>
        <w:t xml:space="preserve"> </w:t>
      </w:r>
      <w:r>
        <w:t>ДО.</w:t>
      </w:r>
    </w:p>
    <w:p w:rsidR="00C07341" w:rsidRDefault="00C07341">
      <w:pPr>
        <w:pStyle w:val="a4"/>
        <w:spacing w:before="7"/>
        <w:rPr>
          <w:sz w:val="14"/>
        </w:rPr>
      </w:pPr>
    </w:p>
    <w:p w:rsidR="00C07341" w:rsidRDefault="00C07341">
      <w:pPr>
        <w:pStyle w:val="a4"/>
        <w:spacing w:before="7"/>
        <w:rPr>
          <w:sz w:val="14"/>
        </w:r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2"/>
        <w:gridCol w:w="765"/>
        <w:gridCol w:w="2076"/>
        <w:gridCol w:w="1077"/>
        <w:gridCol w:w="1848"/>
      </w:tblGrid>
      <w:tr w:rsidR="00C07341">
        <w:trPr>
          <w:trHeight w:val="551"/>
        </w:trPr>
        <w:tc>
          <w:tcPr>
            <w:tcW w:w="4532" w:type="dxa"/>
            <w:vMerge w:val="restart"/>
          </w:tcPr>
          <w:p w:rsidR="00C07341" w:rsidRDefault="00FD5FC0">
            <w:pPr>
              <w:pStyle w:val="TableParagraph"/>
              <w:ind w:left="582" w:right="422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непосредственной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918" w:type="dxa"/>
            <w:gridSpan w:val="3"/>
          </w:tcPr>
          <w:p w:rsidR="00C07341" w:rsidRDefault="00FD5FC0">
            <w:pPr>
              <w:pStyle w:val="TableParagraph"/>
              <w:spacing w:line="276" w:lineRule="exact"/>
              <w:ind w:left="1142" w:right="187" w:hanging="939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Обеспеченность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пособиями (%)</w:t>
            </w:r>
          </w:p>
        </w:tc>
        <w:tc>
          <w:tcPr>
            <w:tcW w:w="1848" w:type="dxa"/>
            <w:vMerge w:val="restart"/>
          </w:tcPr>
          <w:p w:rsidR="00C07341" w:rsidRDefault="00FD5FC0">
            <w:pPr>
              <w:pStyle w:val="TableParagraph"/>
              <w:ind w:left="114" w:right="9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Обеспеченност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 ЭОР (кол.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экз.)</w:t>
            </w:r>
          </w:p>
        </w:tc>
      </w:tr>
      <w:tr w:rsidR="00C07341">
        <w:trPr>
          <w:trHeight w:val="827"/>
        </w:trPr>
        <w:tc>
          <w:tcPr>
            <w:tcW w:w="4532" w:type="dxa"/>
            <w:vMerge/>
            <w:tcBorders>
              <w:top w:val="nil"/>
            </w:tcBorders>
          </w:tcPr>
          <w:p w:rsidR="00C07341" w:rsidRDefault="00C07341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before="133"/>
              <w:ind w:left="321" w:right="128" w:hanging="166"/>
              <w:rPr>
                <w:b/>
                <w:sz w:val="24"/>
              </w:rPr>
            </w:pPr>
            <w:r>
              <w:rPr>
                <w:b/>
                <w:sz w:val="24"/>
              </w:rPr>
              <w:t>всег о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72" w:lineRule="exact"/>
              <w:ind w:left="127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счет</w:t>
            </w:r>
          </w:p>
          <w:p w:rsidR="00C07341" w:rsidRDefault="00FD5FC0">
            <w:pPr>
              <w:pStyle w:val="TableParagraph"/>
              <w:spacing w:line="270" w:lineRule="atLeast"/>
              <w:ind w:left="134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72" w:lineRule="exact"/>
              <w:ind w:left="161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другие</w:t>
            </w:r>
          </w:p>
          <w:p w:rsidR="00C07341" w:rsidRDefault="00FD5FC0">
            <w:pPr>
              <w:pStyle w:val="TableParagraph"/>
              <w:spacing w:line="270" w:lineRule="atLeast"/>
              <w:ind w:left="332" w:right="129" w:hanging="171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ики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C07341" w:rsidRDefault="00C07341">
            <w:pPr>
              <w:rPr>
                <w:sz w:val="2"/>
                <w:szCs w:val="2"/>
              </w:rPr>
            </w:pPr>
          </w:p>
        </w:tc>
      </w:tr>
      <w:tr w:rsidR="00C07341">
        <w:trPr>
          <w:trHeight w:val="277"/>
        </w:trPr>
        <w:tc>
          <w:tcPr>
            <w:tcW w:w="10298" w:type="dxa"/>
            <w:gridSpan w:val="5"/>
          </w:tcPr>
          <w:p w:rsidR="00C07341" w:rsidRDefault="00FD5FC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Первая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</w:tr>
      <w:tr w:rsidR="00C07341">
        <w:trPr>
          <w:trHeight w:val="275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552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эталоны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</w:p>
          <w:p w:rsidR="00C07341" w:rsidRDefault="00FD5F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(экспериментирование)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68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68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68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68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275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275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275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Рисование/Лепка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07341">
        <w:trPr>
          <w:trHeight w:val="277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8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8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8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8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275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C07341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275"/>
        </w:trPr>
        <w:tc>
          <w:tcPr>
            <w:tcW w:w="10298" w:type="dxa"/>
            <w:gridSpan w:val="5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</w:tr>
      <w:tr w:rsidR="00C07341">
        <w:trPr>
          <w:trHeight w:val="551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мир/Природа</w:t>
            </w:r>
          </w:p>
          <w:p w:rsidR="00C07341" w:rsidRDefault="00FD5F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миром)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68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68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68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68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07341">
        <w:trPr>
          <w:trHeight w:val="551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C07341" w:rsidRDefault="00FD5F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литературе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68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68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68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68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07341">
        <w:trPr>
          <w:trHeight w:val="828"/>
        </w:trPr>
        <w:tc>
          <w:tcPr>
            <w:tcW w:w="4532" w:type="dxa"/>
          </w:tcPr>
          <w:p w:rsidR="00C07341" w:rsidRDefault="00FD5FC0">
            <w:pPr>
              <w:pStyle w:val="TableParagraph"/>
              <w:ind w:left="110" w:right="467"/>
              <w:rPr>
                <w:sz w:val="24"/>
              </w:rPr>
            </w:pPr>
            <w:r>
              <w:rPr>
                <w:sz w:val="24"/>
              </w:rPr>
              <w:lastRenderedPageBreak/>
              <w:t>Сенсорные эталоны и 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(экспериментирование)</w:t>
            </w:r>
          </w:p>
          <w:p w:rsidR="00C07341" w:rsidRDefault="00FD5F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/Математические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68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68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68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68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07341">
        <w:trPr>
          <w:trHeight w:val="275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277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8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8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8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8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07341">
        <w:trPr>
          <w:trHeight w:val="275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275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551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C07341" w:rsidRDefault="00FD5F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73" w:lineRule="exact"/>
              <w:ind w:left="181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73" w:lineRule="exact"/>
              <w:ind w:right="8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68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73" w:lineRule="exact"/>
              <w:ind w:right="7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</w:tr>
      <w:tr w:rsidR="00C07341">
        <w:trPr>
          <w:trHeight w:val="275"/>
        </w:trPr>
        <w:tc>
          <w:tcPr>
            <w:tcW w:w="10298" w:type="dxa"/>
            <w:gridSpan w:val="5"/>
          </w:tcPr>
          <w:p w:rsidR="00C07341" w:rsidRDefault="00FD5FC0">
            <w:pPr>
              <w:pStyle w:val="TableParagraph"/>
              <w:spacing w:line="256" w:lineRule="exact"/>
              <w:ind w:left="3226" w:right="3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C07341">
        <w:trPr>
          <w:trHeight w:val="827"/>
        </w:trPr>
        <w:tc>
          <w:tcPr>
            <w:tcW w:w="4532" w:type="dxa"/>
          </w:tcPr>
          <w:p w:rsidR="00C07341" w:rsidRDefault="00FD5FC0">
            <w:pPr>
              <w:pStyle w:val="TableParagraph"/>
              <w:ind w:left="110" w:right="467"/>
              <w:rPr>
                <w:sz w:val="24"/>
              </w:rPr>
            </w:pPr>
            <w:r>
              <w:rPr>
                <w:sz w:val="24"/>
              </w:rPr>
              <w:t>Сенсорные эталоны и 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(экспериментирование)</w:t>
            </w:r>
          </w:p>
          <w:p w:rsidR="00C07341" w:rsidRDefault="00FD5F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/Математические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68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68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68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68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07341">
        <w:trPr>
          <w:trHeight w:val="552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мир/Природа</w:t>
            </w:r>
          </w:p>
          <w:p w:rsidR="00C07341" w:rsidRDefault="00FD5F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миром)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68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68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68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68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07341">
        <w:trPr>
          <w:trHeight w:val="830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развитие/Подготовка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C07341" w:rsidRDefault="00FD5FC0">
            <w:pPr>
              <w:pStyle w:val="TableParagraph"/>
              <w:spacing w:line="270" w:lineRule="atLeast"/>
              <w:ind w:left="110" w:right="694"/>
              <w:rPr>
                <w:sz w:val="24"/>
              </w:rPr>
            </w:pPr>
            <w:r>
              <w:rPr>
                <w:sz w:val="24"/>
              </w:rPr>
              <w:t>грамоте/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70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70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70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70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07341">
        <w:trPr>
          <w:trHeight w:val="275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275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Лепка/Аппликация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07341">
        <w:trPr>
          <w:trHeight w:val="275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275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265"/>
        </w:trPr>
        <w:tc>
          <w:tcPr>
            <w:tcW w:w="10298" w:type="dxa"/>
            <w:gridSpan w:val="5"/>
          </w:tcPr>
          <w:p w:rsidR="00C07341" w:rsidRDefault="00FD5FC0">
            <w:pPr>
              <w:pStyle w:val="TableParagraph"/>
              <w:spacing w:line="246" w:lineRule="exact"/>
              <w:ind w:left="3226" w:right="321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Средняя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группа</w:t>
            </w:r>
          </w:p>
        </w:tc>
      </w:tr>
      <w:tr w:rsidR="00C07341">
        <w:trPr>
          <w:trHeight w:val="551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</w:p>
          <w:p w:rsidR="00C07341" w:rsidRDefault="00FD5F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(экспериментирование)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68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68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68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68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552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мир/Природа</w:t>
            </w:r>
          </w:p>
          <w:p w:rsidR="00C07341" w:rsidRDefault="00FD5F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миром)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68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68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68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68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07341">
        <w:trPr>
          <w:trHeight w:val="827"/>
        </w:trPr>
        <w:tc>
          <w:tcPr>
            <w:tcW w:w="4532" w:type="dxa"/>
          </w:tcPr>
          <w:p w:rsidR="00C07341" w:rsidRDefault="00FD5FC0">
            <w:pPr>
              <w:pStyle w:val="TableParagraph"/>
              <w:ind w:left="110" w:right="113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развитие/Подготовка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грамоте/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C07341" w:rsidRDefault="00FD5F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литературе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68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68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68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68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07341">
        <w:trPr>
          <w:trHeight w:val="275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275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Лепка/Аппликация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07341">
        <w:trPr>
          <w:trHeight w:val="275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278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8" w:lineRule="exact"/>
              <w:ind w:left="181" w:right="1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8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8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8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275"/>
        </w:trPr>
        <w:tc>
          <w:tcPr>
            <w:tcW w:w="10298" w:type="dxa"/>
            <w:gridSpan w:val="5"/>
          </w:tcPr>
          <w:p w:rsidR="00C07341" w:rsidRDefault="00FD5FC0">
            <w:pPr>
              <w:pStyle w:val="TableParagraph"/>
              <w:spacing w:line="256" w:lineRule="exact"/>
              <w:ind w:left="3226" w:right="3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C07341">
        <w:trPr>
          <w:trHeight w:val="553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</w:p>
          <w:p w:rsidR="00C07341" w:rsidRDefault="00FD5F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(экспериментирование)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70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70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70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70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552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мир/Природа</w:t>
            </w:r>
          </w:p>
          <w:p w:rsidR="00C07341" w:rsidRDefault="00FD5F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миром)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68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68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68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68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07341">
        <w:trPr>
          <w:trHeight w:val="827"/>
        </w:trPr>
        <w:tc>
          <w:tcPr>
            <w:tcW w:w="4532" w:type="dxa"/>
          </w:tcPr>
          <w:p w:rsidR="00C07341" w:rsidRDefault="00FD5FC0">
            <w:pPr>
              <w:pStyle w:val="TableParagraph"/>
              <w:ind w:left="110" w:right="113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развитие/Подготовка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грамоте/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C07341" w:rsidRDefault="00FD5F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литературе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68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68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68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68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07341">
        <w:trPr>
          <w:trHeight w:val="275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551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Лепка/Аппликация/Прикладное</w:t>
            </w:r>
          </w:p>
          <w:p w:rsidR="00C07341" w:rsidRDefault="00FD5F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68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68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68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68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07341">
        <w:trPr>
          <w:trHeight w:val="275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275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278"/>
        </w:trPr>
        <w:tc>
          <w:tcPr>
            <w:tcW w:w="10298" w:type="dxa"/>
            <w:gridSpan w:val="5"/>
          </w:tcPr>
          <w:p w:rsidR="00C07341" w:rsidRDefault="00FD5FC0">
            <w:pPr>
              <w:pStyle w:val="TableParagraph"/>
              <w:spacing w:line="258" w:lineRule="exact"/>
              <w:ind w:left="3226" w:right="3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C07341">
        <w:trPr>
          <w:trHeight w:val="551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</w:p>
          <w:p w:rsidR="00C07341" w:rsidRDefault="00FD5F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(экспериментирование)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68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68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68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68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276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551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Окружающий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мир/Природа</w:t>
            </w:r>
          </w:p>
          <w:p w:rsidR="00C07341" w:rsidRDefault="00FD5F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миром)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68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68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68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68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275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275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right="84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6" w:lineRule="exact"/>
              <w:ind w:right="4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right="8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277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551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Аппликация/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</w:p>
          <w:p w:rsidR="00C07341" w:rsidRDefault="00FD5F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07341">
        <w:trPr>
          <w:trHeight w:val="275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275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551"/>
        </w:trPr>
        <w:tc>
          <w:tcPr>
            <w:tcW w:w="4532" w:type="dxa"/>
          </w:tcPr>
          <w:p w:rsidR="00C07341" w:rsidRDefault="00FD5FC0">
            <w:pPr>
              <w:pStyle w:val="TableParagraph"/>
              <w:tabs>
                <w:tab w:val="left" w:pos="1134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z w:val="24"/>
              </w:rPr>
              <w:tab/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C07341" w:rsidRDefault="00FD5F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</w:tr>
      <w:tr w:rsidR="00C07341">
        <w:trPr>
          <w:trHeight w:val="551"/>
        </w:trPr>
        <w:tc>
          <w:tcPr>
            <w:tcW w:w="4532" w:type="dxa"/>
          </w:tcPr>
          <w:p w:rsidR="00C07341" w:rsidRDefault="00FD5F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</w:p>
          <w:p w:rsidR="00C07341" w:rsidRDefault="00FD5F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учреждению</w:t>
            </w:r>
          </w:p>
        </w:tc>
        <w:tc>
          <w:tcPr>
            <w:tcW w:w="765" w:type="dxa"/>
          </w:tcPr>
          <w:p w:rsidR="00C07341" w:rsidRDefault="00FD5FC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2076" w:type="dxa"/>
          </w:tcPr>
          <w:p w:rsidR="00C07341" w:rsidRDefault="00FD5FC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077" w:type="dxa"/>
          </w:tcPr>
          <w:p w:rsidR="00C07341" w:rsidRDefault="00FD5FC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</w:tcPr>
          <w:p w:rsidR="00C07341" w:rsidRDefault="00FD5FC0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</w:tr>
    </w:tbl>
    <w:p w:rsidR="00C07341" w:rsidRDefault="00C07341">
      <w:pPr>
        <w:pStyle w:val="a4"/>
        <w:spacing w:before="1"/>
        <w:ind w:left="533"/>
      </w:pPr>
    </w:p>
    <w:p w:rsidR="00C07341" w:rsidRDefault="00FD5FC0">
      <w:pPr>
        <w:pStyle w:val="a4"/>
        <w:spacing w:before="1"/>
        <w:ind w:left="533"/>
        <w:jc w:val="center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включает:</w:t>
      </w:r>
    </w:p>
    <w:p w:rsidR="00C07341" w:rsidRDefault="00C07341">
      <w:pPr>
        <w:pStyle w:val="a4"/>
        <w:spacing w:before="1" w:after="1"/>
        <w:rPr>
          <w:sz w:val="25"/>
        </w:r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1651"/>
        <w:gridCol w:w="1469"/>
        <w:gridCol w:w="2021"/>
        <w:gridCol w:w="1594"/>
        <w:gridCol w:w="1150"/>
      </w:tblGrid>
      <w:tr w:rsidR="00C07341">
        <w:trPr>
          <w:trHeight w:val="275"/>
        </w:trPr>
        <w:tc>
          <w:tcPr>
            <w:tcW w:w="2405" w:type="dxa"/>
            <w:vMerge w:val="restart"/>
          </w:tcPr>
          <w:p w:rsidR="00C07341" w:rsidRDefault="00FD5FC0">
            <w:pPr>
              <w:pStyle w:val="TableParagraph"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7885" w:type="dxa"/>
            <w:gridSpan w:val="5"/>
          </w:tcPr>
          <w:p w:rsidR="00C07341" w:rsidRDefault="00FD5FC0">
            <w:pPr>
              <w:pStyle w:val="TableParagraph"/>
              <w:spacing w:line="256" w:lineRule="exact"/>
              <w:ind w:left="2348" w:right="2335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C07341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C07341" w:rsidRDefault="00C073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C07341" w:rsidRDefault="00FD5FC0">
            <w:pPr>
              <w:pStyle w:val="TableParagraph"/>
              <w:spacing w:line="268" w:lineRule="exact"/>
              <w:ind w:left="340" w:right="324"/>
              <w:jc w:val="center"/>
              <w:rPr>
                <w:sz w:val="24"/>
              </w:rPr>
            </w:pPr>
            <w:r>
              <w:rPr>
                <w:sz w:val="24"/>
              </w:rPr>
              <w:t>проектор</w:t>
            </w:r>
          </w:p>
        </w:tc>
        <w:tc>
          <w:tcPr>
            <w:tcW w:w="1469" w:type="dxa"/>
          </w:tcPr>
          <w:p w:rsidR="00C07341" w:rsidRDefault="00FD5FC0">
            <w:pPr>
              <w:pStyle w:val="TableParagraph"/>
              <w:spacing w:line="268" w:lineRule="exact"/>
              <w:ind w:left="429" w:right="415"/>
              <w:jc w:val="center"/>
              <w:rPr>
                <w:sz w:val="24"/>
              </w:rPr>
            </w:pPr>
            <w:r>
              <w:rPr>
                <w:sz w:val="24"/>
              </w:rPr>
              <w:t>экран</w:t>
            </w:r>
          </w:p>
        </w:tc>
        <w:tc>
          <w:tcPr>
            <w:tcW w:w="2021" w:type="dxa"/>
          </w:tcPr>
          <w:p w:rsidR="00C07341" w:rsidRDefault="00FD5FC0">
            <w:pPr>
              <w:pStyle w:val="TableParagraph"/>
              <w:spacing w:line="264" w:lineRule="exact"/>
              <w:ind w:left="218" w:right="202"/>
              <w:jc w:val="center"/>
              <w:rPr>
                <w:sz w:val="24"/>
              </w:rPr>
            </w:pPr>
            <w:r>
              <w:rPr>
                <w:sz w:val="24"/>
              </w:rPr>
              <w:t>Сканер</w:t>
            </w:r>
          </w:p>
        </w:tc>
        <w:tc>
          <w:tcPr>
            <w:tcW w:w="1594" w:type="dxa"/>
          </w:tcPr>
          <w:p w:rsidR="00C07341" w:rsidRDefault="00FD5FC0">
            <w:pPr>
              <w:pStyle w:val="TableParagraph"/>
              <w:spacing w:line="268" w:lineRule="exact"/>
              <w:ind w:left="357" w:right="353"/>
              <w:jc w:val="center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150" w:type="dxa"/>
          </w:tcPr>
          <w:p w:rsidR="00C07341" w:rsidRDefault="00FD5FC0">
            <w:pPr>
              <w:pStyle w:val="TableParagraph"/>
              <w:spacing w:line="268" w:lineRule="exact"/>
              <w:ind w:left="137" w:right="126"/>
              <w:jc w:val="center"/>
              <w:rPr>
                <w:sz w:val="24"/>
              </w:rPr>
            </w:pPr>
            <w:r>
              <w:rPr>
                <w:sz w:val="24"/>
              </w:rPr>
              <w:t>принтер</w:t>
            </w:r>
          </w:p>
        </w:tc>
      </w:tr>
      <w:tr w:rsidR="00C07341">
        <w:trPr>
          <w:trHeight w:val="278"/>
        </w:trPr>
        <w:tc>
          <w:tcPr>
            <w:tcW w:w="2405" w:type="dxa"/>
          </w:tcPr>
          <w:p w:rsidR="00C07341" w:rsidRDefault="00FD5FC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1" w:type="dxa"/>
          </w:tcPr>
          <w:p w:rsidR="00C07341" w:rsidRDefault="00FD5FC0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9" w:type="dxa"/>
          </w:tcPr>
          <w:p w:rsidR="00C07341" w:rsidRDefault="00FD5FC0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21" w:type="dxa"/>
          </w:tcPr>
          <w:p w:rsidR="00C07341" w:rsidRDefault="00FD5FC0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:rsidR="00C07341" w:rsidRDefault="00FD5FC0">
            <w:pPr>
              <w:pStyle w:val="TableParagraph"/>
              <w:spacing w:line="258" w:lineRule="exact"/>
              <w:ind w:left="357" w:right="3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0" w:type="dxa"/>
          </w:tcPr>
          <w:p w:rsidR="00C07341" w:rsidRDefault="00FD5FC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C07341" w:rsidRDefault="00C07341">
      <w:pPr>
        <w:pStyle w:val="a4"/>
        <w:spacing w:before="10"/>
        <w:rPr>
          <w:sz w:val="23"/>
        </w:rPr>
      </w:pPr>
    </w:p>
    <w:p w:rsidR="00C07341" w:rsidRDefault="00FD5FC0">
      <w:pPr>
        <w:pStyle w:val="a4"/>
        <w:tabs>
          <w:tab w:val="left" w:pos="1612"/>
          <w:tab w:val="left" w:pos="3126"/>
          <w:tab w:val="left" w:pos="4152"/>
          <w:tab w:val="left" w:pos="5066"/>
          <w:tab w:val="left" w:pos="5397"/>
          <w:tab w:val="left" w:pos="7471"/>
          <w:tab w:val="left" w:pos="8646"/>
          <w:tab w:val="left" w:pos="8989"/>
        </w:tabs>
        <w:spacing w:line="237" w:lineRule="auto"/>
        <w:ind w:left="533" w:right="218" w:firstLine="708"/>
      </w:pPr>
      <w:r>
        <w:t>В</w:t>
      </w:r>
      <w:r>
        <w:tab/>
        <w:t>Учреждении</w:t>
      </w:r>
      <w:r>
        <w:tab/>
        <w:t>имеется</w:t>
      </w:r>
      <w:r>
        <w:tab/>
        <w:t>доступ</w:t>
      </w:r>
      <w:r>
        <w:tab/>
        <w:t>к</w:t>
      </w:r>
      <w:r>
        <w:tab/>
        <w:t>информационным</w:t>
      </w:r>
      <w:r>
        <w:tab/>
        <w:t>системам</w:t>
      </w:r>
      <w:r>
        <w:tab/>
        <w:t>и</w:t>
      </w:r>
      <w:r>
        <w:tab/>
        <w:t>информационно-</w:t>
      </w:r>
      <w:r>
        <w:rPr>
          <w:spacing w:val="-57"/>
        </w:rPr>
        <w:t xml:space="preserve"> </w:t>
      </w:r>
      <w:r>
        <w:t>телекоммуникационным</w:t>
      </w:r>
      <w:r>
        <w:rPr>
          <w:spacing w:val="-2"/>
        </w:rPr>
        <w:t xml:space="preserve"> </w:t>
      </w:r>
      <w:r>
        <w:t>сетям.</w:t>
      </w:r>
    </w:p>
    <w:p w:rsidR="00C07341" w:rsidRDefault="00C07341">
      <w:pPr>
        <w:pStyle w:val="a4"/>
        <w:spacing w:before="2" w:after="1"/>
        <w:rPr>
          <w:sz w:val="25"/>
        </w:r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1126"/>
        <w:gridCol w:w="4480"/>
        <w:gridCol w:w="1759"/>
      </w:tblGrid>
      <w:tr w:rsidR="00C07341">
        <w:trPr>
          <w:trHeight w:val="828"/>
        </w:trPr>
        <w:tc>
          <w:tcPr>
            <w:tcW w:w="2679" w:type="dxa"/>
          </w:tcPr>
          <w:p w:rsidR="00C07341" w:rsidRDefault="00FD5FC0">
            <w:pPr>
              <w:pStyle w:val="TableParagraph"/>
              <w:tabs>
                <w:tab w:val="left" w:pos="824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z w:val="24"/>
              </w:rPr>
              <w:tab/>
              <w:t>информационно-</w:t>
            </w:r>
          </w:p>
          <w:p w:rsidR="00C07341" w:rsidRDefault="00FD5FC0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телекоммуникационной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1126" w:type="dxa"/>
          </w:tcPr>
          <w:p w:rsidR="00C07341" w:rsidRDefault="00FD5FC0">
            <w:pPr>
              <w:pStyle w:val="TableParagraph"/>
              <w:spacing w:line="268" w:lineRule="exact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4480" w:type="dxa"/>
          </w:tcPr>
          <w:p w:rsidR="00C07341" w:rsidRDefault="00FD5FC0">
            <w:pPr>
              <w:pStyle w:val="TableParagraph"/>
              <w:ind w:left="902" w:right="764" w:hanging="123"/>
              <w:rPr>
                <w:sz w:val="24"/>
              </w:rPr>
            </w:pPr>
            <w:r>
              <w:rPr>
                <w:spacing w:val="-1"/>
                <w:sz w:val="24"/>
              </w:rPr>
              <w:t>Функциональное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759" w:type="dxa"/>
          </w:tcPr>
          <w:p w:rsidR="00C07341" w:rsidRDefault="00FD5FC0">
            <w:pPr>
              <w:pStyle w:val="TableParagraph"/>
              <w:ind w:leftChars="100" w:left="220" w:right="225" w:firstLineChars="8" w:firstLine="19"/>
              <w:jc w:val="center"/>
              <w:rPr>
                <w:sz w:val="24"/>
              </w:rPr>
            </w:pPr>
            <w:r>
              <w:rPr>
                <w:sz w:val="24"/>
              </w:rPr>
              <w:t>Категория                                  пользователей</w:t>
            </w:r>
          </w:p>
        </w:tc>
      </w:tr>
      <w:tr w:rsidR="00C07341">
        <w:trPr>
          <w:trHeight w:val="3136"/>
        </w:trPr>
        <w:tc>
          <w:tcPr>
            <w:tcW w:w="2679" w:type="dxa"/>
          </w:tcPr>
          <w:p w:rsidR="00C07341" w:rsidRDefault="00FD5F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Ноутбук,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C07341" w:rsidRDefault="00FD5FC0">
            <w:pPr>
              <w:ind w:firstLineChars="50" w:firstLine="120"/>
              <w:rPr>
                <w:sz w:val="24"/>
              </w:rPr>
            </w:pPr>
            <w:r>
              <w:rPr>
                <w:sz w:val="24"/>
              </w:rPr>
              <w:t>Принтер,</w:t>
            </w:r>
            <w:r>
              <w:rPr>
                <w:spacing w:val="-1"/>
                <w:sz w:val="24"/>
              </w:rPr>
              <w:t xml:space="preserve"> 2 </w:t>
            </w:r>
            <w:r>
              <w:rPr>
                <w:sz w:val="24"/>
              </w:rPr>
              <w:t>шт</w:t>
            </w:r>
          </w:p>
          <w:p w:rsidR="00C07341" w:rsidRDefault="00C07341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126" w:type="dxa"/>
          </w:tcPr>
          <w:p w:rsidR="00C07341" w:rsidRDefault="00FD5FC0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заведующего</w:t>
            </w:r>
          </w:p>
        </w:tc>
        <w:tc>
          <w:tcPr>
            <w:tcW w:w="4480" w:type="dxa"/>
          </w:tcPr>
          <w:p w:rsidR="00C07341" w:rsidRDefault="00FD5FC0">
            <w:pPr>
              <w:pStyle w:val="a4"/>
              <w:ind w:leftChars="100" w:left="237" w:rightChars="131" w:right="288" w:hangingChars="7" w:hanging="17"/>
            </w:pPr>
            <w:r>
              <w:t>Работа с отчетной документацией, электронной почтой и т.д.</w:t>
            </w:r>
          </w:p>
          <w:p w:rsidR="00C07341" w:rsidRDefault="00FD5FC0">
            <w:pPr>
              <w:pStyle w:val="a4"/>
              <w:ind w:leftChars="100" w:left="237" w:rightChars="131" w:right="288" w:hangingChars="7" w:hanging="17"/>
            </w:pPr>
            <w:r>
              <w:t>Планирование и мониторинг образовательной деятельности</w:t>
            </w:r>
          </w:p>
          <w:p w:rsidR="00C07341" w:rsidRDefault="00FD5FC0">
            <w:pPr>
              <w:pStyle w:val="a4"/>
              <w:ind w:leftChars="100" w:left="237" w:rightChars="131" w:right="288" w:hangingChars="7" w:hanging="17"/>
            </w:pPr>
            <w:r>
              <w:t>Осуществление методической</w:t>
            </w:r>
          </w:p>
          <w:p w:rsidR="00C07341" w:rsidRDefault="00FD5FC0">
            <w:pPr>
              <w:pStyle w:val="a4"/>
              <w:ind w:leftChars="100" w:left="237" w:rightChars="131" w:right="288" w:hangingChars="7" w:hanging="17"/>
            </w:pPr>
            <w:r>
              <w:t>помощи педагогам, организация мероприятия с педагогами, работа с отчетной документацией, отправка и получение электронной почты</w:t>
            </w:r>
          </w:p>
          <w:p w:rsidR="00C07341" w:rsidRDefault="00FD5FC0">
            <w:pPr>
              <w:pStyle w:val="a4"/>
              <w:ind w:leftChars="100" w:left="237" w:rightChars="131" w:right="288" w:hangingChars="7" w:hanging="17"/>
            </w:pPr>
            <w:r>
              <w:t>Составление меню, работа с отчетной документацией</w:t>
            </w:r>
          </w:p>
        </w:tc>
        <w:tc>
          <w:tcPr>
            <w:tcW w:w="1759" w:type="dxa"/>
          </w:tcPr>
          <w:p w:rsidR="00C07341" w:rsidRDefault="00FD5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07341">
        <w:trPr>
          <w:trHeight w:val="1103"/>
        </w:trPr>
        <w:tc>
          <w:tcPr>
            <w:tcW w:w="2679" w:type="dxa"/>
          </w:tcPr>
          <w:p w:rsidR="00C07341" w:rsidRDefault="00FD5F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Ноутбук,</w:t>
            </w:r>
            <w:r>
              <w:rPr>
                <w:spacing w:val="-3"/>
                <w:sz w:val="24"/>
              </w:rPr>
              <w:t xml:space="preserve"> 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</w:tc>
        <w:tc>
          <w:tcPr>
            <w:tcW w:w="1126" w:type="dxa"/>
          </w:tcPr>
          <w:p w:rsidR="00C07341" w:rsidRDefault="00FD5FC0">
            <w:pPr>
              <w:pStyle w:val="TableParagraph"/>
              <w:ind w:leftChars="99" w:left="218" w:right="16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4480" w:type="dxa"/>
          </w:tcPr>
          <w:p w:rsidR="00C07341" w:rsidRDefault="00FD5FC0">
            <w:pPr>
              <w:pStyle w:val="a4"/>
              <w:ind w:leftChars="100" w:left="237" w:rightChars="131" w:right="288" w:hangingChars="7" w:hanging="17"/>
            </w:pPr>
            <w:r>
              <w:t>Планирование и мониторинг образовательной</w:t>
            </w:r>
          </w:p>
          <w:p w:rsidR="00C07341" w:rsidRDefault="00FD5FC0">
            <w:pPr>
              <w:pStyle w:val="a4"/>
              <w:ind w:leftChars="100" w:left="237" w:rightChars="131" w:right="288" w:hangingChars="7" w:hanging="17"/>
            </w:pPr>
            <w:r>
              <w:t>деятельности</w:t>
            </w:r>
            <w:r>
              <w:tab/>
              <w:t>с</w:t>
            </w:r>
          </w:p>
          <w:p w:rsidR="00C07341" w:rsidRDefault="00FD5FC0">
            <w:pPr>
              <w:pStyle w:val="a4"/>
              <w:ind w:leftChars="100" w:left="237" w:rightChars="131" w:right="288" w:hangingChars="7" w:hanging="17"/>
            </w:pPr>
            <w:r>
              <w:t>воспитанниками</w:t>
            </w:r>
          </w:p>
        </w:tc>
        <w:tc>
          <w:tcPr>
            <w:tcW w:w="1759" w:type="dxa"/>
          </w:tcPr>
          <w:p w:rsidR="00C07341" w:rsidRDefault="00FD5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</w:tbl>
    <w:p w:rsidR="00C07341" w:rsidRDefault="00C07341">
      <w:pPr>
        <w:pStyle w:val="a4"/>
        <w:spacing w:before="8"/>
        <w:rPr>
          <w:sz w:val="16"/>
        </w:rPr>
      </w:pPr>
    </w:p>
    <w:p w:rsidR="00C07341" w:rsidRDefault="00FD5FC0">
      <w:pPr>
        <w:pStyle w:val="a4"/>
        <w:spacing w:before="90"/>
        <w:ind w:left="533" w:right="222" w:firstLine="708"/>
        <w:jc w:val="both"/>
      </w:pPr>
      <w:r>
        <w:t>Вывод: в Детском саду учебно-методическое и информационное обеспечение достаточное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 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</w:p>
    <w:p w:rsidR="00C07341" w:rsidRDefault="00C07341">
      <w:pPr>
        <w:pStyle w:val="a4"/>
        <w:spacing w:before="8"/>
      </w:pPr>
    </w:p>
    <w:p w:rsidR="00C07341" w:rsidRDefault="00FD5FC0">
      <w:pPr>
        <w:pStyle w:val="1"/>
        <w:numPr>
          <w:ilvl w:val="0"/>
          <w:numId w:val="1"/>
        </w:numPr>
        <w:tabs>
          <w:tab w:val="left" w:pos="3709"/>
        </w:tabs>
        <w:ind w:left="3709" w:hanging="480"/>
        <w:jc w:val="left"/>
      </w:pPr>
      <w:r>
        <w:t>Оценка</w:t>
      </w:r>
      <w:r>
        <w:rPr>
          <w:spacing w:val="-3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базы</w:t>
      </w:r>
    </w:p>
    <w:p w:rsidR="00C07341" w:rsidRDefault="00C07341">
      <w:pPr>
        <w:pStyle w:val="a4"/>
        <w:rPr>
          <w:b/>
        </w:rPr>
      </w:pPr>
    </w:p>
    <w:p w:rsidR="00C07341" w:rsidRDefault="00FD5FC0">
      <w:pPr>
        <w:pStyle w:val="a4"/>
        <w:ind w:left="533" w:right="223" w:firstLine="708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 программ, жизнеобеспечения и развития детей. В Детском саду оборудованы</w:t>
      </w:r>
      <w:r>
        <w:rPr>
          <w:spacing w:val="1"/>
        </w:rPr>
        <w:t xml:space="preserve"> </w:t>
      </w:r>
      <w:r>
        <w:lastRenderedPageBreak/>
        <w:t>помещения:</w:t>
      </w:r>
    </w:p>
    <w:p w:rsidR="00C07341" w:rsidRDefault="00FD5FC0">
      <w:pPr>
        <w:pStyle w:val="a5"/>
        <w:numPr>
          <w:ilvl w:val="0"/>
          <w:numId w:val="6"/>
        </w:numPr>
        <w:tabs>
          <w:tab w:val="left" w:pos="893"/>
          <w:tab w:val="left" w:pos="894"/>
        </w:tabs>
        <w:spacing w:before="2"/>
        <w:ind w:hanging="361"/>
        <w:rPr>
          <w:sz w:val="24"/>
        </w:rPr>
      </w:pP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1</w:t>
      </w:r>
      <w:r>
        <w:rPr>
          <w:sz w:val="24"/>
        </w:rPr>
        <w:t>;</w:t>
      </w:r>
    </w:p>
    <w:p w:rsidR="00C07341" w:rsidRDefault="00FD5FC0">
      <w:pPr>
        <w:pStyle w:val="a5"/>
        <w:numPr>
          <w:ilvl w:val="0"/>
          <w:numId w:val="6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 – 1;</w:t>
      </w:r>
    </w:p>
    <w:p w:rsidR="00C07341" w:rsidRDefault="00FD5FC0">
      <w:pPr>
        <w:pStyle w:val="a5"/>
        <w:numPr>
          <w:ilvl w:val="0"/>
          <w:numId w:val="6"/>
        </w:numPr>
        <w:tabs>
          <w:tab w:val="left" w:pos="893"/>
          <w:tab w:val="left" w:pos="894"/>
        </w:tabs>
        <w:spacing w:before="43"/>
        <w:ind w:hanging="361"/>
        <w:rPr>
          <w:sz w:val="24"/>
        </w:rPr>
      </w:pPr>
      <w:r>
        <w:rPr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 –</w:t>
      </w:r>
      <w:r>
        <w:rPr>
          <w:spacing w:val="-1"/>
          <w:sz w:val="24"/>
        </w:rPr>
        <w:t xml:space="preserve"> </w:t>
      </w:r>
      <w:r>
        <w:rPr>
          <w:sz w:val="24"/>
        </w:rPr>
        <w:t>1;</w:t>
      </w:r>
    </w:p>
    <w:p w:rsidR="00C07341" w:rsidRDefault="00FD5FC0">
      <w:pPr>
        <w:pStyle w:val="a5"/>
        <w:numPr>
          <w:ilvl w:val="0"/>
          <w:numId w:val="6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буфетная – 1;</w:t>
      </w:r>
    </w:p>
    <w:p w:rsidR="00C07341" w:rsidRDefault="00FD5FC0">
      <w:pPr>
        <w:pStyle w:val="a5"/>
        <w:numPr>
          <w:ilvl w:val="0"/>
          <w:numId w:val="6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прачечная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1;</w:t>
      </w:r>
    </w:p>
    <w:p w:rsidR="00C07341" w:rsidRDefault="00FD5FC0">
      <w:pPr>
        <w:pStyle w:val="a4"/>
        <w:spacing w:before="37"/>
        <w:ind w:left="533" w:right="410" w:firstLine="708"/>
        <w:jc w:val="both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группы.</w:t>
      </w:r>
      <w:r>
        <w:rPr>
          <w:spacing w:val="-8"/>
        </w:rPr>
        <w:t xml:space="preserve"> </w:t>
      </w:r>
      <w:r>
        <w:t>Оборудованы</w:t>
      </w:r>
      <w:r>
        <w:rPr>
          <w:spacing w:val="-12"/>
        </w:rPr>
        <w:t xml:space="preserve"> </w:t>
      </w:r>
      <w:r>
        <w:t>групповые</w:t>
      </w:r>
      <w:r>
        <w:rPr>
          <w:spacing w:val="-13"/>
        </w:rPr>
        <w:t xml:space="preserve"> </w:t>
      </w:r>
      <w:r>
        <w:t>комнаты,</w:t>
      </w:r>
      <w:r>
        <w:rPr>
          <w:spacing w:val="-12"/>
        </w:rPr>
        <w:t xml:space="preserve"> </w:t>
      </w:r>
      <w:r>
        <w:t>включающие</w:t>
      </w:r>
      <w:r>
        <w:rPr>
          <w:spacing w:val="-57"/>
        </w:rPr>
        <w:t xml:space="preserve"> </w:t>
      </w:r>
      <w:r>
        <w:t>игровую,</w:t>
      </w:r>
      <w:r>
        <w:rPr>
          <w:spacing w:val="-1"/>
        </w:rPr>
        <w:t xml:space="preserve"> </w:t>
      </w:r>
      <w:r>
        <w:t>познавательную, обеденную зоны.</w:t>
      </w:r>
    </w:p>
    <w:p w:rsidR="00C07341" w:rsidRDefault="00C07341">
      <w:pPr>
        <w:pStyle w:val="a4"/>
        <w:spacing w:before="8"/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1"/>
        <w:gridCol w:w="2631"/>
        <w:gridCol w:w="5160"/>
      </w:tblGrid>
      <w:tr w:rsidR="00C07341">
        <w:trPr>
          <w:trHeight w:val="1656"/>
        </w:trPr>
        <w:tc>
          <w:tcPr>
            <w:tcW w:w="2321" w:type="dxa"/>
          </w:tcPr>
          <w:p w:rsidR="00C07341" w:rsidRDefault="00FD5FC0">
            <w:pPr>
              <w:pStyle w:val="TableParagraph"/>
              <w:ind w:left="110" w:right="28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 базы.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</w:p>
          <w:p w:rsidR="00C07341" w:rsidRDefault="00FD5FC0">
            <w:pPr>
              <w:pStyle w:val="TableParagraph"/>
              <w:spacing w:line="270" w:lineRule="atLeast"/>
              <w:ind w:left="110" w:right="463"/>
              <w:rPr>
                <w:sz w:val="24"/>
              </w:rPr>
            </w:pPr>
            <w:r>
              <w:rPr>
                <w:spacing w:val="-1"/>
                <w:sz w:val="24"/>
              </w:rPr>
              <w:t>подвергающиеся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</w:p>
        </w:tc>
        <w:tc>
          <w:tcPr>
            <w:tcW w:w="2631" w:type="dxa"/>
          </w:tcPr>
          <w:p w:rsidR="00C07341" w:rsidRDefault="00FD5FC0">
            <w:pPr>
              <w:pStyle w:val="TableParagraph"/>
              <w:ind w:left="108" w:right="799"/>
              <w:rPr>
                <w:sz w:val="24"/>
              </w:rPr>
            </w:pPr>
            <w:r>
              <w:rPr>
                <w:sz w:val="24"/>
              </w:rPr>
              <w:t>Состояние 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начало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160" w:type="dxa"/>
          </w:tcPr>
          <w:p w:rsidR="00C07341" w:rsidRDefault="00FD5F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</w:tr>
      <w:tr w:rsidR="00C07341">
        <w:trPr>
          <w:trHeight w:val="90"/>
        </w:trPr>
        <w:tc>
          <w:tcPr>
            <w:tcW w:w="2321" w:type="dxa"/>
          </w:tcPr>
          <w:p w:rsidR="00C07341" w:rsidRDefault="00FD5FC0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адресу: Буинский р-н, с. Старые Лащи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2Б</w:t>
            </w:r>
            <w:r>
              <w:rPr>
                <w:sz w:val="24"/>
              </w:rPr>
              <w:t>,</w:t>
            </w:r>
          </w:p>
          <w:p w:rsidR="00C07341" w:rsidRDefault="00FD5FC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построено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1981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31" w:type="dxa"/>
          </w:tcPr>
          <w:p w:rsidR="00C07341" w:rsidRDefault="00FD5F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</w:p>
        </w:tc>
        <w:tc>
          <w:tcPr>
            <w:tcW w:w="5160" w:type="dxa"/>
          </w:tcPr>
          <w:p w:rsidR="00C07341" w:rsidRDefault="00FD5FC0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C07341" w:rsidRDefault="00FD5FC0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здания детского сада -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268,4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кв.м.</w:t>
            </w:r>
          </w:p>
          <w:p w:rsidR="00C07341" w:rsidRDefault="00FD5FC0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озеленена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насаждениями.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территории 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</w:p>
        </w:tc>
      </w:tr>
      <w:tr w:rsidR="00C07341">
        <w:trPr>
          <w:trHeight w:val="1670"/>
        </w:trPr>
        <w:tc>
          <w:tcPr>
            <w:tcW w:w="2321" w:type="dxa"/>
          </w:tcPr>
          <w:p w:rsidR="00C07341" w:rsidRDefault="00C07341">
            <w:pPr>
              <w:pStyle w:val="TableParagraph"/>
              <w:rPr>
                <w:sz w:val="24"/>
              </w:rPr>
            </w:pPr>
          </w:p>
        </w:tc>
        <w:tc>
          <w:tcPr>
            <w:tcW w:w="2631" w:type="dxa"/>
          </w:tcPr>
          <w:p w:rsidR="00C07341" w:rsidRDefault="00C07341">
            <w:pPr>
              <w:pStyle w:val="TableParagraph"/>
              <w:rPr>
                <w:sz w:val="24"/>
              </w:rPr>
            </w:pPr>
          </w:p>
        </w:tc>
        <w:tc>
          <w:tcPr>
            <w:tcW w:w="5160" w:type="dxa"/>
          </w:tcPr>
          <w:p w:rsidR="00C07341" w:rsidRDefault="00FD5FC0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клумбы.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под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оборудованную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отопление,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канализация,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сантехническое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хорошем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</w:tr>
      <w:tr w:rsidR="00C07341">
        <w:trPr>
          <w:trHeight w:val="3627"/>
        </w:trPr>
        <w:tc>
          <w:tcPr>
            <w:tcW w:w="2321" w:type="dxa"/>
          </w:tcPr>
          <w:p w:rsidR="00C07341" w:rsidRDefault="00FD5F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2631" w:type="dxa"/>
          </w:tcPr>
          <w:p w:rsidR="00C07341" w:rsidRDefault="00FD5FC0">
            <w:pPr>
              <w:pStyle w:val="TableParagraph"/>
              <w:tabs>
                <w:tab w:val="left" w:pos="2420"/>
              </w:tabs>
              <w:ind w:left="108" w:rightChars="91" w:right="20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удовлетворительное</w:t>
            </w:r>
          </w:p>
        </w:tc>
        <w:tc>
          <w:tcPr>
            <w:tcW w:w="5160" w:type="dxa"/>
          </w:tcPr>
          <w:p w:rsidR="00C07341" w:rsidRDefault="00FD5FC0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1 </w:t>
            </w: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совмещенная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спальней.</w:t>
            </w:r>
            <w:r>
              <w:rPr>
                <w:spacing w:val="1"/>
                <w:sz w:val="24"/>
              </w:rPr>
              <w:t xml:space="preserve"> </w:t>
            </w:r>
          </w:p>
          <w:p w:rsidR="00C07341" w:rsidRDefault="00FD5FC0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СанПиН,</w:t>
            </w:r>
          </w:p>
          <w:p w:rsidR="00C07341" w:rsidRDefault="00FD5FC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шкафами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раздаточных материалов, рабочими столами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стульями для взрослых.</w:t>
            </w:r>
          </w:p>
          <w:p w:rsidR="00C07341" w:rsidRDefault="00FD5FC0">
            <w:pPr>
              <w:pStyle w:val="TableParagraph"/>
              <w:tabs>
                <w:tab w:val="left" w:pos="1796"/>
                <w:tab w:val="left" w:pos="3377"/>
              </w:tabs>
              <w:spacing w:line="270" w:lineRule="atLeast"/>
              <w:ind w:left="110" w:right="96"/>
              <w:rPr>
                <w:sz w:val="24"/>
              </w:rPr>
            </w:pPr>
            <w:r>
              <w:rPr>
                <w:sz w:val="24"/>
              </w:rPr>
              <w:t>Имеются материалы и 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 санитарного состояния групп.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Имеющееся</w:t>
            </w:r>
            <w:r>
              <w:rPr>
                <w:sz w:val="24"/>
              </w:rPr>
              <w:tab/>
              <w:t>оснащение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 пространственной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ДО.</w:t>
            </w:r>
          </w:p>
        </w:tc>
      </w:tr>
      <w:tr w:rsidR="00C07341">
        <w:trPr>
          <w:trHeight w:val="3397"/>
        </w:trPr>
        <w:tc>
          <w:tcPr>
            <w:tcW w:w="2321" w:type="dxa"/>
          </w:tcPr>
          <w:p w:rsidR="00C07341" w:rsidRDefault="00FD5F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31" w:type="dxa"/>
          </w:tcPr>
          <w:p w:rsidR="00C07341" w:rsidRDefault="00FD5FC0">
            <w:pPr>
              <w:pStyle w:val="TableParagraph"/>
              <w:tabs>
                <w:tab w:val="left" w:pos="2420"/>
              </w:tabs>
              <w:ind w:left="108" w:rightChars="91" w:right="20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удовлетворительное</w:t>
            </w:r>
          </w:p>
        </w:tc>
        <w:tc>
          <w:tcPr>
            <w:tcW w:w="5160" w:type="dxa"/>
          </w:tcPr>
          <w:p w:rsidR="00C07341" w:rsidRDefault="00FD5FC0">
            <w:pPr>
              <w:pStyle w:val="TableParagraph"/>
              <w:tabs>
                <w:tab w:val="left" w:pos="1784"/>
                <w:tab w:val="left" w:pos="2319"/>
                <w:tab w:val="left" w:pos="3578"/>
                <w:tab w:val="left" w:pos="4026"/>
              </w:tabs>
              <w:ind w:left="110" w:right="97"/>
              <w:rPr>
                <w:spacing w:val="-1"/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z w:val="24"/>
              </w:rPr>
              <w:tab/>
              <w:t>зал.</w:t>
            </w:r>
            <w:r>
              <w:rPr>
                <w:spacing w:val="-1"/>
                <w:sz w:val="24"/>
              </w:rPr>
              <w:t xml:space="preserve"> </w:t>
            </w:r>
          </w:p>
          <w:p w:rsidR="00C07341" w:rsidRDefault="00FD5FC0">
            <w:pPr>
              <w:pStyle w:val="TableParagraph"/>
              <w:tabs>
                <w:tab w:val="left" w:pos="1784"/>
                <w:tab w:val="left" w:pos="2319"/>
                <w:tab w:val="left" w:pos="3578"/>
                <w:tab w:val="left" w:pos="4026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  <w:p w:rsidR="00C07341" w:rsidRDefault="00FD5F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-фортепиано,</w:t>
            </w:r>
          </w:p>
          <w:p w:rsidR="00C07341" w:rsidRDefault="00FD5F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-колонки,</w:t>
            </w:r>
          </w:p>
          <w:p w:rsidR="00C07341" w:rsidRDefault="00FD5F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-радиоприемник.</w:t>
            </w:r>
          </w:p>
          <w:p w:rsidR="00C07341" w:rsidRDefault="00FD5F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-детские</w:t>
            </w:r>
          </w:p>
          <w:p w:rsidR="00C07341" w:rsidRDefault="00FD5F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  <w:p w:rsidR="00C07341" w:rsidRDefault="00FD5FC0">
            <w:pPr>
              <w:pStyle w:val="TableParagraph"/>
              <w:tabs>
                <w:tab w:val="left" w:pos="1494"/>
                <w:tab w:val="left" w:pos="3465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Программно-методические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 возрастным особенностям,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  <w:p w:rsidR="00C07341" w:rsidRDefault="00FD5F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зала.</w:t>
            </w:r>
          </w:p>
        </w:tc>
      </w:tr>
      <w:tr w:rsidR="00C07341">
        <w:trPr>
          <w:trHeight w:val="1704"/>
        </w:trPr>
        <w:tc>
          <w:tcPr>
            <w:tcW w:w="2321" w:type="dxa"/>
          </w:tcPr>
          <w:p w:rsidR="00C07341" w:rsidRDefault="00FD5FC0">
            <w:pPr>
              <w:pStyle w:val="TableParagraph"/>
              <w:ind w:left="110" w:right="690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 (кабинет заведующего)</w:t>
            </w:r>
          </w:p>
        </w:tc>
        <w:tc>
          <w:tcPr>
            <w:tcW w:w="2631" w:type="dxa"/>
          </w:tcPr>
          <w:p w:rsidR="00C07341" w:rsidRDefault="00FD5FC0">
            <w:pPr>
              <w:pStyle w:val="TableParagraph"/>
              <w:tabs>
                <w:tab w:val="left" w:pos="2420"/>
              </w:tabs>
              <w:ind w:left="108" w:rightChars="91" w:right="20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удовлетворительное</w:t>
            </w:r>
          </w:p>
        </w:tc>
        <w:tc>
          <w:tcPr>
            <w:tcW w:w="5160" w:type="dxa"/>
          </w:tcPr>
          <w:p w:rsidR="00C07341" w:rsidRDefault="00FD5FC0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 кабинет .</w:t>
            </w:r>
          </w:p>
          <w:p w:rsidR="00C07341" w:rsidRDefault="00FD5FC0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видеотека,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принтер,</w:t>
            </w:r>
            <w:r>
              <w:rPr>
                <w:spacing w:val="1"/>
                <w:sz w:val="24"/>
              </w:rPr>
              <w:t xml:space="preserve"> </w:t>
            </w:r>
          </w:p>
          <w:p w:rsidR="00C07341" w:rsidRDefault="00FD5FC0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кабинета.</w:t>
            </w:r>
          </w:p>
        </w:tc>
      </w:tr>
      <w:tr w:rsidR="00C07341">
        <w:trPr>
          <w:trHeight w:val="1052"/>
        </w:trPr>
        <w:tc>
          <w:tcPr>
            <w:tcW w:w="2321" w:type="dxa"/>
          </w:tcPr>
          <w:p w:rsidR="00C07341" w:rsidRDefault="00FD5F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Буфетная</w:t>
            </w:r>
          </w:p>
        </w:tc>
        <w:tc>
          <w:tcPr>
            <w:tcW w:w="2631" w:type="dxa"/>
          </w:tcPr>
          <w:p w:rsidR="00C07341" w:rsidRDefault="00FD5FC0">
            <w:pPr>
              <w:pStyle w:val="TableParagraph"/>
              <w:tabs>
                <w:tab w:val="left" w:pos="2420"/>
              </w:tabs>
              <w:ind w:left="108" w:rightChars="91" w:right="20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удовлетворительное</w:t>
            </w:r>
          </w:p>
        </w:tc>
        <w:tc>
          <w:tcPr>
            <w:tcW w:w="5160" w:type="dxa"/>
          </w:tcPr>
          <w:p w:rsidR="00C07341" w:rsidRDefault="00FD5FC0">
            <w:pPr>
              <w:pStyle w:val="TableParagraph"/>
              <w:tabs>
                <w:tab w:val="left" w:pos="3273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 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посудой.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Имеется: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электроводонагреватель,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холодильное </w:t>
            </w:r>
            <w:r>
              <w:rPr>
                <w:spacing w:val="-1"/>
                <w:sz w:val="24"/>
              </w:rPr>
              <w:t>оборудование, электрочайник</w:t>
            </w:r>
            <w:r>
              <w:rPr>
                <w:sz w:val="24"/>
              </w:rPr>
              <w:t>.</w:t>
            </w:r>
          </w:p>
        </w:tc>
      </w:tr>
      <w:tr w:rsidR="00C07341">
        <w:trPr>
          <w:trHeight w:val="893"/>
        </w:trPr>
        <w:tc>
          <w:tcPr>
            <w:tcW w:w="2321" w:type="dxa"/>
          </w:tcPr>
          <w:p w:rsidR="00C07341" w:rsidRDefault="00FD5F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Прачечная</w:t>
            </w:r>
          </w:p>
        </w:tc>
        <w:tc>
          <w:tcPr>
            <w:tcW w:w="2631" w:type="dxa"/>
          </w:tcPr>
          <w:p w:rsidR="00C07341" w:rsidRDefault="00FD5FC0">
            <w:pPr>
              <w:pStyle w:val="TableParagraph"/>
              <w:tabs>
                <w:tab w:val="left" w:pos="2420"/>
              </w:tabs>
              <w:ind w:left="108" w:rightChars="91" w:right="20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удовлетворительное</w:t>
            </w:r>
          </w:p>
        </w:tc>
        <w:tc>
          <w:tcPr>
            <w:tcW w:w="5160" w:type="dxa"/>
          </w:tcPr>
          <w:p w:rsidR="00C07341" w:rsidRDefault="00FD5FC0">
            <w:pPr>
              <w:pStyle w:val="TableParagraph"/>
              <w:tabs>
                <w:tab w:val="left" w:pos="3826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  <w:r>
              <w:rPr>
                <w:spacing w:val="11"/>
                <w:sz w:val="24"/>
              </w:rPr>
              <w:t xml:space="preserve"> и </w:t>
            </w:r>
            <w:r>
              <w:rPr>
                <w:sz w:val="24"/>
              </w:rPr>
              <w:t xml:space="preserve">электрооборудованием. </w:t>
            </w:r>
            <w:r>
              <w:rPr>
                <w:spacing w:val="-1"/>
                <w:sz w:val="24"/>
              </w:rPr>
              <w:t xml:space="preserve">Имеется </w:t>
            </w:r>
            <w:r>
              <w:rPr>
                <w:sz w:val="24"/>
              </w:rPr>
              <w:t>современная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машина.</w:t>
            </w:r>
          </w:p>
        </w:tc>
      </w:tr>
      <w:tr w:rsidR="00C07341">
        <w:trPr>
          <w:trHeight w:val="3587"/>
        </w:trPr>
        <w:tc>
          <w:tcPr>
            <w:tcW w:w="2321" w:type="dxa"/>
          </w:tcPr>
          <w:p w:rsidR="00C07341" w:rsidRDefault="00FD5FC0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 xml:space="preserve">Участок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631" w:type="dxa"/>
          </w:tcPr>
          <w:p w:rsidR="00C07341" w:rsidRDefault="00FD5FC0">
            <w:pPr>
              <w:pStyle w:val="TableParagraph"/>
              <w:tabs>
                <w:tab w:val="left" w:pos="1760"/>
                <w:tab w:val="left" w:pos="2420"/>
              </w:tabs>
              <w:ind w:left="108" w:rightChars="91" w:right="20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удовлетворительное-</w:t>
            </w:r>
          </w:p>
        </w:tc>
        <w:tc>
          <w:tcPr>
            <w:tcW w:w="5160" w:type="dxa"/>
          </w:tcPr>
          <w:p w:rsidR="00C07341" w:rsidRDefault="00FD5FC0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оборудован</w:t>
            </w:r>
            <w:r>
              <w:rPr>
                <w:spacing w:val="57"/>
                <w:sz w:val="24"/>
              </w:rPr>
              <w:t xml:space="preserve">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с:</w:t>
            </w:r>
          </w:p>
          <w:p w:rsidR="00C07341" w:rsidRDefault="00FD5FC0">
            <w:pPr>
              <w:pStyle w:val="TableParagraph"/>
              <w:ind w:left="110" w:right="1920"/>
              <w:rPr>
                <w:sz w:val="24"/>
              </w:rPr>
            </w:pPr>
            <w:r>
              <w:rPr>
                <w:sz w:val="24"/>
              </w:rPr>
              <w:t>теневым навесом - 1 шт.;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горкой - 1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песочницей - 1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1 </w:t>
            </w:r>
            <w:r>
              <w:rPr>
                <w:sz w:val="24"/>
              </w:rPr>
              <w:t>шт.;</w:t>
            </w:r>
          </w:p>
          <w:p w:rsidR="00C07341" w:rsidRDefault="00FD5F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качалкой-балансиром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C07341" w:rsidRDefault="00FD5F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каруселью - 1 шт.</w:t>
            </w:r>
          </w:p>
          <w:p w:rsidR="00C07341" w:rsidRDefault="00FD5FC0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качалка-балансир,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горка, песочница)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СанПиН.</w:t>
            </w:r>
          </w:p>
        </w:tc>
      </w:tr>
    </w:tbl>
    <w:p w:rsidR="00C07341" w:rsidRDefault="00C07341">
      <w:pPr>
        <w:pStyle w:val="a4"/>
        <w:spacing w:before="2"/>
        <w:ind w:left="533" w:right="228" w:firstLine="708"/>
        <w:jc w:val="both"/>
      </w:pPr>
    </w:p>
    <w:p w:rsidR="00C07341" w:rsidRDefault="00FD5FC0">
      <w:pPr>
        <w:pStyle w:val="a4"/>
        <w:spacing w:before="2"/>
        <w:ind w:left="533" w:right="228" w:firstLine="708"/>
        <w:jc w:val="both"/>
      </w:pPr>
      <w:r>
        <w:t>Оборудование используется рационально, ведётся учёт материальных ценностей, приказом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Учреждению</w:t>
      </w:r>
      <w:r>
        <w:rPr>
          <w:spacing w:val="1"/>
        </w:rPr>
        <w:t xml:space="preserve"> </w:t>
      </w:r>
      <w:r>
        <w:t>назначены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планёрках,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совещаниях,</w:t>
      </w:r>
      <w:r>
        <w:rPr>
          <w:spacing w:val="-1"/>
        </w:rPr>
        <w:t xml:space="preserve"> </w:t>
      </w:r>
      <w:r>
        <w:t>совещаниях</w:t>
      </w:r>
      <w:r>
        <w:rPr>
          <w:spacing w:val="2"/>
        </w:rPr>
        <w:t xml:space="preserve"> </w:t>
      </w:r>
      <w:r>
        <w:t>по охране</w:t>
      </w:r>
      <w:r>
        <w:rPr>
          <w:spacing w:val="-1"/>
        </w:rPr>
        <w:t xml:space="preserve"> </w:t>
      </w:r>
      <w:r>
        <w:t>труда.</w:t>
      </w:r>
    </w:p>
    <w:p w:rsidR="00C07341" w:rsidRDefault="00FD5FC0">
      <w:pPr>
        <w:pStyle w:val="a4"/>
        <w:ind w:left="1241"/>
        <w:jc w:val="both"/>
      </w:pPr>
      <w:r>
        <w:t>Имеются</w:t>
      </w:r>
      <w:r>
        <w:rPr>
          <w:spacing w:val="-3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обучения:</w:t>
      </w:r>
      <w:r>
        <w:rPr>
          <w:spacing w:val="-3"/>
        </w:rPr>
        <w:t xml:space="preserve"> </w:t>
      </w:r>
      <w:r>
        <w:t>ноутбуки,</w:t>
      </w:r>
      <w:r>
        <w:rPr>
          <w:spacing w:val="-3"/>
        </w:rPr>
        <w:t xml:space="preserve"> </w:t>
      </w:r>
      <w:r>
        <w:t>принтеры,</w:t>
      </w:r>
      <w:r>
        <w:rPr>
          <w:spacing w:val="-3"/>
        </w:rPr>
        <w:t xml:space="preserve"> </w:t>
      </w:r>
      <w:r>
        <w:t>принтер-сканер-копир.</w:t>
      </w:r>
    </w:p>
    <w:p w:rsidR="00C07341" w:rsidRDefault="00FD5FC0">
      <w:pPr>
        <w:pStyle w:val="a4"/>
        <w:ind w:left="533" w:right="223" w:firstLine="708"/>
        <w:jc w:val="both"/>
      </w:pPr>
      <w:r>
        <w:t>Образовательное пространство Учреждения оснащено современными средствами обучения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:rsidR="00C07341" w:rsidRDefault="00FD5FC0">
      <w:pPr>
        <w:pStyle w:val="a4"/>
        <w:ind w:left="533" w:right="221" w:firstLine="708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-8"/>
        </w:rPr>
        <w:t xml:space="preserve"> </w:t>
      </w:r>
      <w:r>
        <w:t>санитарным</w:t>
      </w:r>
      <w:r>
        <w:rPr>
          <w:spacing w:val="-8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устройству,</w:t>
      </w:r>
      <w:r>
        <w:rPr>
          <w:spacing w:val="-7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режима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дошкольных организациях,</w:t>
      </w:r>
      <w:r>
        <w:rPr>
          <w:spacing w:val="-4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4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труда.</w:t>
      </w:r>
    </w:p>
    <w:p w:rsidR="00C07341" w:rsidRDefault="00FD5FC0">
      <w:pPr>
        <w:pStyle w:val="a4"/>
        <w:ind w:left="533" w:right="220"/>
        <w:jc w:val="both"/>
      </w:pPr>
      <w:r>
        <w:t>С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 в ДОО</w:t>
      </w:r>
      <w:r>
        <w:rPr>
          <w:spacing w:val="1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обновляется</w:t>
      </w:r>
      <w:r>
        <w:rPr>
          <w:spacing w:val="-4"/>
        </w:rPr>
        <w:t xml:space="preserve"> </w:t>
      </w:r>
      <w:r>
        <w:t>предметно-развивающая</w:t>
      </w:r>
      <w:r>
        <w:rPr>
          <w:spacing w:val="-5"/>
        </w:rPr>
        <w:t xml:space="preserve"> </w:t>
      </w:r>
      <w:r>
        <w:t>среда.</w:t>
      </w:r>
      <w:r>
        <w:rPr>
          <w:spacing w:val="-5"/>
        </w:rPr>
        <w:t xml:space="preserve"> </w:t>
      </w:r>
      <w:r>
        <w:t>Этому</w:t>
      </w:r>
      <w:r>
        <w:rPr>
          <w:spacing w:val="-10"/>
        </w:rPr>
        <w:t xml:space="preserve"> </w:t>
      </w:r>
      <w:r>
        <w:t>вопросу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возрастной</w:t>
      </w:r>
      <w:r>
        <w:rPr>
          <w:spacing w:val="-4"/>
        </w:rPr>
        <w:t xml:space="preserve"> </w:t>
      </w:r>
      <w:r>
        <w:rPr>
          <w:spacing w:val="-4"/>
        </w:rPr>
        <w:lastRenderedPageBreak/>
        <w:t>под</w:t>
      </w:r>
      <w:r>
        <w:t>группе</w:t>
      </w:r>
      <w:r>
        <w:rPr>
          <w:spacing w:val="-57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серьезное</w:t>
      </w:r>
      <w:r>
        <w:rPr>
          <w:spacing w:val="1"/>
        </w:rPr>
        <w:t xml:space="preserve"> </w:t>
      </w:r>
      <w:r>
        <w:t>внимание.</w:t>
      </w:r>
      <w:r>
        <w:rPr>
          <w:spacing w:val="60"/>
        </w:rPr>
        <w:t xml:space="preserve"> </w:t>
      </w:r>
      <w:r>
        <w:t>Так,</w:t>
      </w:r>
      <w:r>
        <w:rPr>
          <w:spacing w:val="60"/>
        </w:rPr>
        <w:t xml:space="preserve"> </w:t>
      </w:r>
      <w:r>
        <w:t>в новом</w:t>
      </w:r>
      <w:r>
        <w:rPr>
          <w:spacing w:val="60"/>
        </w:rPr>
        <w:t xml:space="preserve"> </w:t>
      </w:r>
      <w:r>
        <w:t>учебном</w:t>
      </w:r>
      <w:r>
        <w:rPr>
          <w:spacing w:val="60"/>
        </w:rPr>
        <w:t xml:space="preserve"> </w:t>
      </w:r>
      <w:r>
        <w:t>году</w:t>
      </w:r>
      <w:r>
        <w:rPr>
          <w:spacing w:val="60"/>
        </w:rPr>
        <w:t xml:space="preserve"> </w:t>
      </w:r>
      <w:r>
        <w:t>в соответствии</w:t>
      </w:r>
      <w:r>
        <w:rPr>
          <w:spacing w:val="60"/>
        </w:rPr>
        <w:t xml:space="preserve"> </w:t>
      </w:r>
      <w:r>
        <w:t>с введением</w:t>
      </w:r>
      <w:r>
        <w:rPr>
          <w:spacing w:val="60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rPr>
          <w:spacing w:val="-1"/>
        </w:rPr>
        <w:t>ДО</w:t>
      </w:r>
      <w:r>
        <w:rPr>
          <w:spacing w:val="-2"/>
        </w:rPr>
        <w:t xml:space="preserve"> </w:t>
      </w:r>
      <w:r>
        <w:rPr>
          <w:spacing w:val="-1"/>
        </w:rPr>
        <w:t>оборудованы</w:t>
      </w:r>
      <w:r>
        <w:rPr>
          <w:spacing w:val="-13"/>
        </w:rPr>
        <w:t xml:space="preserve"> </w:t>
      </w:r>
      <w:r>
        <w:t>разнообразные</w:t>
      </w:r>
      <w:r>
        <w:rPr>
          <w:spacing w:val="-11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-14"/>
        </w:rPr>
        <w:t xml:space="preserve"> </w:t>
      </w:r>
      <w:r>
        <w:t>зоны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воспитания,</w:t>
      </w:r>
      <w:r>
        <w:rPr>
          <w:spacing w:val="-12"/>
        </w:rPr>
        <w:t xml:space="preserve"> </w:t>
      </w:r>
      <w:r>
        <w:t>обучения,</w:t>
      </w:r>
      <w:r>
        <w:rPr>
          <w:spacing w:val="-13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и 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обеспечение отвечает современным требованиям.</w:t>
      </w:r>
    </w:p>
    <w:p w:rsidR="00C07341" w:rsidRDefault="00FD5FC0">
      <w:pPr>
        <w:pStyle w:val="a4"/>
        <w:spacing w:before="1"/>
        <w:ind w:left="533" w:right="219"/>
        <w:jc w:val="both"/>
      </w:pPr>
      <w:r>
        <w:t>Созданная</w:t>
      </w:r>
      <w:r>
        <w:rPr>
          <w:spacing w:val="30"/>
        </w:rPr>
        <w:t xml:space="preserve"> </w:t>
      </w:r>
      <w:r>
        <w:t>РППС</w:t>
      </w:r>
      <w:r>
        <w:rPr>
          <w:spacing w:val="32"/>
        </w:rPr>
        <w:t xml:space="preserve"> </w:t>
      </w:r>
      <w:r>
        <w:t>обеспечивает</w:t>
      </w:r>
      <w:r>
        <w:rPr>
          <w:spacing w:val="33"/>
        </w:rPr>
        <w:t xml:space="preserve"> </w:t>
      </w:r>
      <w:r>
        <w:t>всестороннее</w:t>
      </w:r>
      <w:r>
        <w:rPr>
          <w:spacing w:val="34"/>
        </w:rPr>
        <w:t xml:space="preserve"> </w:t>
      </w:r>
      <w:r>
        <w:t>развитие</w:t>
      </w:r>
      <w:r>
        <w:rPr>
          <w:spacing w:val="31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дошкольного</w:t>
      </w:r>
      <w:r>
        <w:rPr>
          <w:spacing w:val="33"/>
        </w:rPr>
        <w:t xml:space="preserve"> </w:t>
      </w:r>
      <w:r>
        <w:t>возраста,</w:t>
      </w:r>
      <w:r>
        <w:rPr>
          <w:spacing w:val="3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32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и их нравственное развитие личности в социально-духовном плане, развитие самостоятельности.</w:t>
      </w:r>
      <w:r>
        <w:rPr>
          <w:spacing w:val="1"/>
        </w:rPr>
        <w:t xml:space="preserve"> </w:t>
      </w:r>
      <w:r>
        <w:t>Среда:</w:t>
      </w:r>
    </w:p>
    <w:p w:rsidR="00C07341" w:rsidRDefault="00FD5FC0">
      <w:pPr>
        <w:pStyle w:val="a5"/>
        <w:numPr>
          <w:ilvl w:val="1"/>
          <w:numId w:val="6"/>
        </w:numPr>
        <w:tabs>
          <w:tab w:val="left" w:pos="1254"/>
        </w:tabs>
        <w:ind w:right="404" w:hanging="360"/>
        <w:jc w:val="both"/>
        <w:rPr>
          <w:sz w:val="24"/>
        </w:rPr>
      </w:pP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 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 их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навыков;</w:t>
      </w:r>
    </w:p>
    <w:p w:rsidR="00C07341" w:rsidRDefault="00FD5FC0">
      <w:pPr>
        <w:pStyle w:val="a5"/>
        <w:numPr>
          <w:ilvl w:val="1"/>
          <w:numId w:val="6"/>
        </w:numPr>
        <w:tabs>
          <w:tab w:val="left" w:pos="1254"/>
        </w:tabs>
        <w:ind w:left="1253" w:hanging="301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возраста.</w:t>
      </w:r>
    </w:p>
    <w:p w:rsidR="00C07341" w:rsidRDefault="00FD5FC0">
      <w:pPr>
        <w:pStyle w:val="a4"/>
        <w:ind w:left="533" w:right="222"/>
        <w:jc w:val="both"/>
      </w:pPr>
      <w:r>
        <w:t>Наполняемость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воспитания:</w:t>
      </w:r>
    </w:p>
    <w:p w:rsidR="00C07341" w:rsidRDefault="00FD5FC0">
      <w:pPr>
        <w:pStyle w:val="a5"/>
        <w:numPr>
          <w:ilvl w:val="1"/>
          <w:numId w:val="6"/>
        </w:numPr>
        <w:tabs>
          <w:tab w:val="left" w:pos="1254"/>
        </w:tabs>
        <w:ind w:left="1253" w:hanging="301"/>
        <w:jc w:val="both"/>
        <w:rPr>
          <w:sz w:val="24"/>
        </w:rPr>
      </w:pPr>
      <w:r>
        <w:rPr>
          <w:sz w:val="24"/>
        </w:rPr>
        <w:t>подбор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C07341" w:rsidRDefault="00FD5FC0">
      <w:pPr>
        <w:pStyle w:val="a5"/>
        <w:numPr>
          <w:ilvl w:val="1"/>
          <w:numId w:val="6"/>
        </w:numPr>
        <w:tabs>
          <w:tab w:val="left" w:pos="1254"/>
        </w:tabs>
        <w:ind w:left="1253" w:hanging="301"/>
        <w:jc w:val="both"/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аудиоматериалов;</w:t>
      </w:r>
    </w:p>
    <w:p w:rsidR="00C07341" w:rsidRDefault="00FD5FC0">
      <w:pPr>
        <w:pStyle w:val="a5"/>
        <w:numPr>
          <w:ilvl w:val="1"/>
          <w:numId w:val="6"/>
        </w:numPr>
        <w:tabs>
          <w:tab w:val="left" w:pos="1253"/>
          <w:tab w:val="left" w:pos="1254"/>
          <w:tab w:val="left" w:pos="2220"/>
          <w:tab w:val="left" w:pos="5511"/>
          <w:tab w:val="left" w:pos="6793"/>
          <w:tab w:val="left" w:pos="8034"/>
          <w:tab w:val="left" w:pos="9172"/>
        </w:tabs>
        <w:ind w:right="404" w:hanging="360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z w:val="24"/>
        </w:rPr>
        <w:tab/>
      </w:r>
      <w:r>
        <w:rPr>
          <w:spacing w:val="-1"/>
          <w:sz w:val="24"/>
        </w:rPr>
        <w:t>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иллюстрации);</w:t>
      </w:r>
    </w:p>
    <w:p w:rsidR="00C07341" w:rsidRDefault="00FD5FC0">
      <w:pPr>
        <w:pStyle w:val="a5"/>
        <w:numPr>
          <w:ilvl w:val="1"/>
          <w:numId w:val="6"/>
        </w:numPr>
        <w:tabs>
          <w:tab w:val="left" w:pos="1253"/>
          <w:tab w:val="left" w:pos="1254"/>
        </w:tabs>
        <w:ind w:right="403" w:hanging="360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spacing w:val="-57"/>
          <w:sz w:val="24"/>
        </w:rPr>
        <w:t xml:space="preserve"> </w:t>
      </w:r>
      <w:r>
        <w:rPr>
          <w:sz w:val="24"/>
        </w:rPr>
        <w:t>экран (1 штука),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проектор (1 штука),</w:t>
      </w:r>
      <w:r>
        <w:rPr>
          <w:spacing w:val="-1"/>
          <w:sz w:val="24"/>
        </w:rPr>
        <w:t xml:space="preserve"> </w:t>
      </w:r>
      <w:r>
        <w:rPr>
          <w:sz w:val="24"/>
        </w:rPr>
        <w:t>ноутбук (1 штуки),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колонки);</w:t>
      </w:r>
    </w:p>
    <w:p w:rsidR="00C07341" w:rsidRDefault="00FD5FC0">
      <w:pPr>
        <w:pStyle w:val="a5"/>
        <w:numPr>
          <w:ilvl w:val="1"/>
          <w:numId w:val="6"/>
        </w:numPr>
        <w:tabs>
          <w:tab w:val="left" w:pos="1253"/>
          <w:tab w:val="left" w:pos="1254"/>
        </w:tabs>
        <w:ind w:right="398" w:hanging="360"/>
        <w:rPr>
          <w:sz w:val="24"/>
        </w:rPr>
      </w:pPr>
      <w:r>
        <w:rPr>
          <w:sz w:val="24"/>
        </w:rPr>
        <w:t>подбор</w:t>
      </w:r>
      <w:r>
        <w:rPr>
          <w:spacing w:val="5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сюжетно-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ролевых,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игр);</w:t>
      </w:r>
    </w:p>
    <w:p w:rsidR="00C07341" w:rsidRDefault="00FD5FC0">
      <w:pPr>
        <w:pStyle w:val="a5"/>
        <w:numPr>
          <w:ilvl w:val="1"/>
          <w:numId w:val="6"/>
        </w:numPr>
        <w:tabs>
          <w:tab w:val="left" w:pos="1253"/>
          <w:tab w:val="left" w:pos="1254"/>
          <w:tab w:val="left" w:pos="2383"/>
          <w:tab w:val="left" w:pos="4210"/>
          <w:tab w:val="left" w:pos="4959"/>
          <w:tab w:val="left" w:pos="6646"/>
          <w:tab w:val="left" w:pos="7849"/>
          <w:tab w:val="left" w:pos="9193"/>
        </w:tabs>
        <w:ind w:right="402" w:hanging="360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оборудования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детской</w:t>
      </w:r>
      <w:r>
        <w:rPr>
          <w:sz w:val="24"/>
        </w:rPr>
        <w:tab/>
        <w:t>трудовой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бытовой труд, 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труд).</w:t>
      </w:r>
    </w:p>
    <w:p w:rsidR="00C07341" w:rsidRDefault="00FD5FC0">
      <w:pPr>
        <w:pStyle w:val="a4"/>
        <w:ind w:left="533" w:right="224" w:firstLine="708"/>
        <w:jc w:val="both"/>
      </w:pPr>
      <w:r>
        <w:t>На территории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мини-лаборатория,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ребенку возможность</w:t>
      </w:r>
      <w:r>
        <w:rPr>
          <w:spacing w:val="1"/>
        </w:rPr>
        <w:t xml:space="preserve"> </w:t>
      </w:r>
      <w:r>
        <w:t xml:space="preserve">познавательного  </w:t>
      </w:r>
      <w:r>
        <w:rPr>
          <w:spacing w:val="1"/>
        </w:rPr>
        <w:t xml:space="preserve"> </w:t>
      </w:r>
      <w:r>
        <w:t>развития,   экспериментирования,   освоения    новых    технологий.   Совместно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оформлен</w:t>
      </w:r>
      <w:r>
        <w:rPr>
          <w:spacing w:val="1"/>
        </w:rPr>
        <w:t xml:space="preserve"> </w:t>
      </w:r>
      <w:r>
        <w:t>мини-музей.</w:t>
      </w:r>
    </w:p>
    <w:p w:rsidR="00C07341" w:rsidRDefault="00FD5FC0">
      <w:pPr>
        <w:pStyle w:val="a4"/>
        <w:spacing w:before="1"/>
        <w:ind w:left="533" w:right="221" w:firstLine="708"/>
        <w:jc w:val="both"/>
      </w:pPr>
      <w:r>
        <w:t>Организация РППС в рамках реализации программы воспитания в достаточной степени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 знаки и символы государства, региона, города и организации. Совместно с родителями</w:t>
      </w:r>
      <w:r>
        <w:rPr>
          <w:spacing w:val="1"/>
        </w:rPr>
        <w:t xml:space="preserve"> </w:t>
      </w:r>
      <w:r>
        <w:t>создан уголок семейных ценностей, где расположены семейные фотографии, а также альбом-книга</w:t>
      </w:r>
      <w:r>
        <w:rPr>
          <w:spacing w:val="-57"/>
        </w:rPr>
        <w:t xml:space="preserve"> </w:t>
      </w:r>
      <w:r>
        <w:t>традиций детского сада.</w:t>
      </w:r>
    </w:p>
    <w:p w:rsidR="00C07341" w:rsidRDefault="00FD5FC0">
      <w:pPr>
        <w:pStyle w:val="a4"/>
        <w:ind w:left="533" w:right="225" w:firstLine="708"/>
        <w:jc w:val="both"/>
      </w:pPr>
      <w:r>
        <w:t>Вывод:</w:t>
      </w:r>
      <w:r>
        <w:rPr>
          <w:spacing w:val="1"/>
        </w:rPr>
        <w:t xml:space="preserve"> </w:t>
      </w:r>
      <w:r w:rsidR="000B24C9">
        <w:t>в 2025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модернизацию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обучающего</w:t>
      </w:r>
      <w:r>
        <w:rPr>
          <w:spacing w:val="-57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программного обеспечения,</w:t>
      </w:r>
      <w:r>
        <w:rPr>
          <w:spacing w:val="-2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источники финансирования</w:t>
      </w:r>
      <w:r>
        <w:rPr>
          <w:spacing w:val="-2"/>
        </w:rPr>
        <w:t xml:space="preserve"> </w:t>
      </w:r>
      <w:r>
        <w:t>закупки.</w:t>
      </w:r>
    </w:p>
    <w:p w:rsidR="00C07341" w:rsidRDefault="00C07341">
      <w:pPr>
        <w:pStyle w:val="a4"/>
        <w:spacing w:before="10"/>
      </w:pPr>
    </w:p>
    <w:p w:rsidR="00C07341" w:rsidRDefault="00FD5FC0">
      <w:pPr>
        <w:pStyle w:val="1"/>
        <w:numPr>
          <w:ilvl w:val="0"/>
          <w:numId w:val="1"/>
        </w:numPr>
        <w:tabs>
          <w:tab w:val="left" w:pos="1599"/>
        </w:tabs>
        <w:ind w:left="1598" w:hanging="574"/>
        <w:jc w:val="left"/>
      </w:pPr>
      <w:r>
        <w:t>Оценка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внутренней 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</w:p>
    <w:p w:rsidR="00C07341" w:rsidRDefault="00C07341">
      <w:pPr>
        <w:pStyle w:val="a4"/>
        <w:spacing w:before="9"/>
        <w:rPr>
          <w:b/>
          <w:sz w:val="23"/>
        </w:rPr>
      </w:pPr>
    </w:p>
    <w:p w:rsidR="00C07341" w:rsidRDefault="00FD5FC0">
      <w:pPr>
        <w:pStyle w:val="a4"/>
        <w:ind w:left="533" w:right="224" w:firstLine="708"/>
        <w:jc w:val="both"/>
      </w:pPr>
      <w:r>
        <w:t>Система качества дошкольного образования в Детском саду рассматривается как система</w:t>
      </w:r>
      <w:r>
        <w:rPr>
          <w:spacing w:val="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внутри</w:t>
      </w:r>
      <w:r>
        <w:rPr>
          <w:spacing w:val="2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которая включает в</w:t>
      </w:r>
      <w:r>
        <w:rPr>
          <w:spacing w:val="-1"/>
        </w:rPr>
        <w:t xml:space="preserve"> </w:t>
      </w:r>
      <w:r>
        <w:t>себя интегративные</w:t>
      </w:r>
      <w:r>
        <w:rPr>
          <w:spacing w:val="-1"/>
        </w:rPr>
        <w:t xml:space="preserve"> </w:t>
      </w:r>
      <w:r>
        <w:t>качества:</w:t>
      </w:r>
    </w:p>
    <w:p w:rsidR="00C07341" w:rsidRDefault="00C07341">
      <w:pPr>
        <w:pStyle w:val="a4"/>
        <w:spacing w:before="5"/>
      </w:pPr>
    </w:p>
    <w:p w:rsidR="00C07341" w:rsidRDefault="00FD5FC0">
      <w:pPr>
        <w:pStyle w:val="a5"/>
        <w:numPr>
          <w:ilvl w:val="1"/>
          <w:numId w:val="6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C07341" w:rsidRDefault="00FD5FC0">
      <w:pPr>
        <w:pStyle w:val="a5"/>
        <w:numPr>
          <w:ilvl w:val="1"/>
          <w:numId w:val="6"/>
        </w:numPr>
        <w:tabs>
          <w:tab w:val="left" w:pos="1253"/>
          <w:tab w:val="left" w:pos="1254"/>
        </w:tabs>
        <w:spacing w:before="61"/>
        <w:ind w:left="1253" w:hanging="301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C07341" w:rsidRDefault="00FD5FC0">
      <w:pPr>
        <w:pStyle w:val="a5"/>
        <w:numPr>
          <w:ilvl w:val="1"/>
          <w:numId w:val="6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родителями;</w:t>
      </w:r>
    </w:p>
    <w:p w:rsidR="00C07341" w:rsidRDefault="00FD5FC0">
      <w:pPr>
        <w:pStyle w:val="a5"/>
        <w:numPr>
          <w:ilvl w:val="1"/>
          <w:numId w:val="6"/>
        </w:numPr>
        <w:tabs>
          <w:tab w:val="left" w:pos="1253"/>
          <w:tab w:val="left" w:pos="1254"/>
        </w:tabs>
        <w:ind w:left="1253" w:hanging="301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кадрами;</w:t>
      </w:r>
    </w:p>
    <w:p w:rsidR="00C07341" w:rsidRDefault="00FD5FC0">
      <w:pPr>
        <w:pStyle w:val="a5"/>
        <w:numPr>
          <w:ilvl w:val="1"/>
          <w:numId w:val="6"/>
        </w:numPr>
        <w:tabs>
          <w:tab w:val="left" w:pos="1253"/>
          <w:tab w:val="left" w:pos="1254"/>
        </w:tabs>
        <w:spacing w:before="1"/>
        <w:ind w:left="1253" w:hanging="301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</w:p>
    <w:p w:rsidR="00C07341" w:rsidRDefault="00C07341">
      <w:pPr>
        <w:pStyle w:val="a4"/>
        <w:spacing w:before="4"/>
      </w:pPr>
    </w:p>
    <w:p w:rsidR="00C07341" w:rsidRDefault="00FD5FC0">
      <w:pPr>
        <w:pStyle w:val="a4"/>
        <w:spacing w:before="1"/>
        <w:ind w:left="533" w:right="219" w:firstLine="708"/>
        <w:jc w:val="both"/>
      </w:pPr>
      <w:r>
        <w:t>С 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и своевременную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 для</w:t>
      </w:r>
      <w:r>
        <w:rPr>
          <w:spacing w:val="-1"/>
        </w:rPr>
        <w:t xml:space="preserve"> </w:t>
      </w:r>
      <w:r>
        <w:t>принятия</w:t>
      </w:r>
      <w:r>
        <w:rPr>
          <w:spacing w:val="3"/>
        </w:rPr>
        <w:t xml:space="preserve"> </w:t>
      </w:r>
      <w:r>
        <w:t>управленческих</w:t>
      </w:r>
      <w:r>
        <w:rPr>
          <w:spacing w:val="3"/>
        </w:rPr>
        <w:t xml:space="preserve"> </w:t>
      </w:r>
      <w:r>
        <w:t>решений.</w:t>
      </w:r>
    </w:p>
    <w:p w:rsidR="00C07341" w:rsidRDefault="00FD5FC0">
      <w:pPr>
        <w:pStyle w:val="a4"/>
        <w:ind w:left="533" w:right="220" w:firstLine="708"/>
        <w:jc w:val="both"/>
      </w:pPr>
      <w:r>
        <w:t>В Детском саду 19.09.2023 утверждено положение о внутренней системе оценки качества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0B24C9">
        <w:t>в 2024</w:t>
      </w:r>
      <w:r>
        <w:t xml:space="preserve"> году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эффективную работу</w:t>
      </w:r>
      <w:r>
        <w:rPr>
          <w:spacing w:val="-4"/>
        </w:rPr>
        <w:t xml:space="preserve"> </w:t>
      </w:r>
      <w:r>
        <w:t>педагогического коллектива</w:t>
      </w:r>
      <w:r>
        <w:rPr>
          <w:spacing w:val="-2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показателям.</w:t>
      </w:r>
    </w:p>
    <w:p w:rsidR="00C07341" w:rsidRDefault="000B24C9">
      <w:pPr>
        <w:pStyle w:val="a4"/>
        <w:ind w:left="533" w:right="224" w:firstLine="708"/>
        <w:jc w:val="both"/>
      </w:pPr>
      <w:r>
        <w:t>В период с 12.10.2024 по 19.10.2024</w:t>
      </w:r>
      <w:r w:rsidR="00FD5FC0">
        <w:t xml:space="preserve"> проводилось анкетирование 19 родителей, получены</w:t>
      </w:r>
      <w:r w:rsidR="00FD5FC0">
        <w:rPr>
          <w:spacing w:val="1"/>
        </w:rPr>
        <w:t xml:space="preserve"> </w:t>
      </w:r>
      <w:r w:rsidR="00FD5FC0">
        <w:t>следующие</w:t>
      </w:r>
      <w:r w:rsidR="00FD5FC0">
        <w:rPr>
          <w:spacing w:val="-2"/>
        </w:rPr>
        <w:t xml:space="preserve"> </w:t>
      </w:r>
      <w:r w:rsidR="00FD5FC0">
        <w:t>результаты:</w:t>
      </w:r>
    </w:p>
    <w:p w:rsidR="00C07341" w:rsidRDefault="00FD5FC0">
      <w:pPr>
        <w:pStyle w:val="a5"/>
        <w:numPr>
          <w:ilvl w:val="1"/>
          <w:numId w:val="6"/>
        </w:numPr>
        <w:tabs>
          <w:tab w:val="left" w:pos="1253"/>
          <w:tab w:val="left" w:pos="1254"/>
        </w:tabs>
        <w:ind w:right="400" w:hanging="360"/>
        <w:rPr>
          <w:sz w:val="24"/>
        </w:rPr>
      </w:pPr>
      <w:r>
        <w:rPr>
          <w:sz w:val="24"/>
        </w:rPr>
        <w:lastRenderedPageBreak/>
        <w:t>доля</w:t>
      </w:r>
      <w:r>
        <w:rPr>
          <w:spacing w:val="22"/>
          <w:sz w:val="24"/>
        </w:rPr>
        <w:t xml:space="preserve"> </w:t>
      </w:r>
      <w:r>
        <w:rPr>
          <w:sz w:val="24"/>
        </w:rPr>
        <w:t>получателей</w:t>
      </w:r>
      <w:r>
        <w:rPr>
          <w:spacing w:val="2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2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23"/>
          <w:sz w:val="24"/>
        </w:rPr>
        <w:t xml:space="preserve"> </w:t>
      </w:r>
      <w:r>
        <w:rPr>
          <w:sz w:val="24"/>
        </w:rPr>
        <w:t>оценивающих</w:t>
      </w:r>
      <w:r>
        <w:rPr>
          <w:spacing w:val="25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— 81 процент;</w:t>
      </w:r>
    </w:p>
    <w:p w:rsidR="00C07341" w:rsidRDefault="00FD5FC0">
      <w:pPr>
        <w:pStyle w:val="a5"/>
        <w:numPr>
          <w:ilvl w:val="1"/>
          <w:numId w:val="6"/>
        </w:numPr>
        <w:tabs>
          <w:tab w:val="left" w:pos="1253"/>
          <w:tab w:val="left" w:pos="1254"/>
        </w:tabs>
        <w:ind w:right="402" w:hanging="360"/>
        <w:rPr>
          <w:sz w:val="24"/>
        </w:rPr>
      </w:pPr>
      <w:r>
        <w:rPr>
          <w:sz w:val="24"/>
        </w:rPr>
        <w:t>доля</w:t>
      </w:r>
      <w:r>
        <w:rPr>
          <w:spacing w:val="15"/>
          <w:sz w:val="24"/>
        </w:rPr>
        <w:t xml:space="preserve"> </w:t>
      </w:r>
      <w:r>
        <w:rPr>
          <w:sz w:val="24"/>
        </w:rPr>
        <w:t>получателей</w:t>
      </w:r>
      <w:r>
        <w:rPr>
          <w:spacing w:val="2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7"/>
          <w:sz w:val="24"/>
        </w:rPr>
        <w:t xml:space="preserve"> </w:t>
      </w:r>
      <w:r>
        <w:rPr>
          <w:sz w:val="24"/>
        </w:rPr>
        <w:t>удовлетворенных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компетентностью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72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процента;</w:t>
      </w:r>
    </w:p>
    <w:p w:rsidR="00C07341" w:rsidRDefault="00FD5FC0">
      <w:pPr>
        <w:pStyle w:val="a5"/>
        <w:numPr>
          <w:ilvl w:val="1"/>
          <w:numId w:val="6"/>
        </w:numPr>
        <w:tabs>
          <w:tab w:val="left" w:pos="1253"/>
          <w:tab w:val="left" w:pos="1254"/>
          <w:tab w:val="left" w:pos="3406"/>
          <w:tab w:val="left" w:pos="4227"/>
        </w:tabs>
        <w:ind w:right="405" w:hanging="360"/>
        <w:rPr>
          <w:sz w:val="24"/>
        </w:rPr>
      </w:pPr>
      <w:r>
        <w:rPr>
          <w:sz w:val="24"/>
        </w:rPr>
        <w:t xml:space="preserve">доля  </w:t>
      </w:r>
      <w:r>
        <w:rPr>
          <w:spacing w:val="14"/>
          <w:sz w:val="24"/>
        </w:rPr>
        <w:t xml:space="preserve"> </w:t>
      </w:r>
      <w:r>
        <w:rPr>
          <w:sz w:val="24"/>
        </w:rPr>
        <w:t>получателей</w:t>
      </w:r>
      <w:r>
        <w:rPr>
          <w:sz w:val="24"/>
        </w:rPr>
        <w:tab/>
        <w:t>услуг,</w:t>
      </w:r>
      <w:r>
        <w:rPr>
          <w:sz w:val="24"/>
        </w:rPr>
        <w:tab/>
        <w:t>удовлетворенных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материально-техническим</w:t>
      </w:r>
      <w:r>
        <w:rPr>
          <w:spacing w:val="9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— 65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процентов;</w:t>
      </w:r>
    </w:p>
    <w:p w:rsidR="00C07341" w:rsidRDefault="00FD5FC0">
      <w:pPr>
        <w:pStyle w:val="a5"/>
        <w:numPr>
          <w:ilvl w:val="1"/>
          <w:numId w:val="6"/>
        </w:numPr>
        <w:tabs>
          <w:tab w:val="left" w:pos="1253"/>
          <w:tab w:val="left" w:pos="1254"/>
        </w:tabs>
        <w:ind w:right="403" w:hanging="360"/>
        <w:rPr>
          <w:sz w:val="24"/>
        </w:rPr>
      </w:pPr>
      <w:r>
        <w:rPr>
          <w:sz w:val="24"/>
        </w:rPr>
        <w:t>доля</w:t>
      </w:r>
      <w:r>
        <w:rPr>
          <w:spacing w:val="21"/>
          <w:sz w:val="24"/>
        </w:rPr>
        <w:t xml:space="preserve"> </w:t>
      </w:r>
      <w:r>
        <w:rPr>
          <w:sz w:val="24"/>
        </w:rPr>
        <w:t>получателей</w:t>
      </w:r>
      <w:r>
        <w:rPr>
          <w:spacing w:val="29"/>
          <w:sz w:val="24"/>
        </w:rPr>
        <w:t xml:space="preserve"> </w:t>
      </w:r>
      <w:r>
        <w:rPr>
          <w:sz w:val="24"/>
        </w:rPr>
        <w:t>услуг,</w:t>
      </w:r>
      <w:r>
        <w:rPr>
          <w:spacing w:val="23"/>
          <w:sz w:val="24"/>
        </w:rPr>
        <w:t xml:space="preserve"> </w:t>
      </w:r>
      <w:r>
        <w:rPr>
          <w:sz w:val="24"/>
        </w:rPr>
        <w:t>удовлетворенных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23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— 84 процента;</w:t>
      </w:r>
    </w:p>
    <w:p w:rsidR="00C07341" w:rsidRDefault="00FD5FC0">
      <w:pPr>
        <w:pStyle w:val="a5"/>
        <w:numPr>
          <w:ilvl w:val="1"/>
          <w:numId w:val="6"/>
        </w:numPr>
        <w:tabs>
          <w:tab w:val="left" w:pos="1253"/>
          <w:tab w:val="left" w:pos="1254"/>
        </w:tabs>
        <w:spacing w:before="1"/>
        <w:ind w:right="402" w:hanging="360"/>
        <w:rPr>
          <w:sz w:val="24"/>
        </w:rPr>
      </w:pPr>
      <w:r>
        <w:rPr>
          <w:sz w:val="24"/>
        </w:rPr>
        <w:t>доля</w:t>
      </w:r>
      <w:r>
        <w:rPr>
          <w:spacing w:val="10"/>
          <w:sz w:val="24"/>
        </w:rPr>
        <w:t xml:space="preserve"> </w:t>
      </w:r>
      <w:r>
        <w:rPr>
          <w:sz w:val="24"/>
        </w:rPr>
        <w:t>получателей</w:t>
      </w:r>
      <w:r>
        <w:rPr>
          <w:spacing w:val="76"/>
          <w:sz w:val="24"/>
        </w:rPr>
        <w:t xml:space="preserve"> </w:t>
      </w:r>
      <w:r>
        <w:rPr>
          <w:sz w:val="24"/>
        </w:rPr>
        <w:t>услуг,</w:t>
      </w:r>
      <w:r>
        <w:rPr>
          <w:spacing w:val="7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70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69"/>
          <w:sz w:val="24"/>
        </w:rPr>
        <w:t xml:space="preserve"> </w:t>
      </w:r>
      <w:r>
        <w:rPr>
          <w:sz w:val="24"/>
        </w:rPr>
        <w:t>рекомендовать</w:t>
      </w:r>
      <w:r>
        <w:rPr>
          <w:spacing w:val="7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72"/>
          <w:sz w:val="24"/>
        </w:rPr>
        <w:t xml:space="preserve"> </w:t>
      </w:r>
      <w:r>
        <w:rPr>
          <w:sz w:val="24"/>
        </w:rPr>
        <w:t>родственникам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и знакомым, — 92 процента.</w:t>
      </w:r>
    </w:p>
    <w:p w:rsidR="00C07341" w:rsidRDefault="00FD5FC0">
      <w:pPr>
        <w:pStyle w:val="a4"/>
        <w:tabs>
          <w:tab w:val="left" w:pos="2436"/>
          <w:tab w:val="left" w:pos="3812"/>
          <w:tab w:val="left" w:pos="5046"/>
          <w:tab w:val="left" w:pos="6279"/>
          <w:tab w:val="left" w:pos="7396"/>
          <w:tab w:val="left" w:pos="9695"/>
          <w:tab w:val="left" w:pos="10560"/>
        </w:tabs>
        <w:ind w:left="533" w:right="224"/>
      </w:pPr>
      <w:r>
        <w:t>Анкетирование</w:t>
      </w:r>
      <w:r>
        <w:tab/>
        <w:t>родителей</w:t>
      </w:r>
      <w:r>
        <w:tab/>
        <w:t>показало</w:t>
      </w:r>
      <w:r>
        <w:tab/>
        <w:t>высокую</w:t>
      </w:r>
      <w:r>
        <w:tab/>
        <w:t>степень</w:t>
      </w:r>
      <w:r>
        <w:tab/>
        <w:t>удовлетворенности</w:t>
      </w:r>
      <w:r>
        <w:tab/>
      </w:r>
      <w:r>
        <w:rPr>
          <w:spacing w:val="-1"/>
        </w:rPr>
        <w:t>качеством</w:t>
      </w:r>
      <w:r>
        <w:rPr>
          <w:spacing w:val="-57"/>
        </w:rPr>
        <w:t xml:space="preserve"> </w:t>
      </w:r>
      <w:r>
        <w:t>предоставляемых</w:t>
      </w:r>
      <w:r>
        <w:rPr>
          <w:spacing w:val="3"/>
        </w:rPr>
        <w:t xml:space="preserve"> </w:t>
      </w:r>
      <w:r>
        <w:t>услуг.</w:t>
      </w:r>
    </w:p>
    <w:p w:rsidR="00C07341" w:rsidRDefault="00A462E6">
      <w:pPr>
        <w:pStyle w:val="a4"/>
        <w:spacing w:before="2"/>
        <w:rPr>
          <w:sz w:val="21"/>
        </w:rPr>
      </w:pPr>
      <w:r>
        <w:pict>
          <v:group id="_x0000_s1082" style="position:absolute;margin-left:56.4pt;margin-top:14.1pt;width:495.9pt;height:179.3pt;z-index:-251657728;mso-position-horizontal-relative:page" coordorigin="1128,283" coordsize="10224,358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3" type="#_x0000_t75" style="position:absolute;left:2699;top:1178;width:3864;height:2081">
              <v:imagedata r:id="rId10" o:title=""/>
            </v:shape>
            <v:shape id="_x0000_s1084" style="position:absolute;left:4603;top:1060;width:116;height:123" coordorigin="4603,1061" coordsize="116,123" path="m4603,1183r27,-122l4718,1061e" filled="f" strokeweight=".48pt">
              <v:path arrowok="t"/>
            </v:shape>
            <v:rect id="_x0000_s1085" style="position:absolute;left:8181;top:1667;width:120;height:120" fillcolor="#5b9bd4" stroked="f"/>
            <v:rect id="_x0000_s1086" style="position:absolute;left:8181;top:2051;width:120;height:120" fillcolor="#ec7c30" stroked="f"/>
            <v:rect id="_x0000_s1087" style="position:absolute;left:8181;top:2433;width:120;height:120" fillcolor="#a4a4a4" stroked="f"/>
            <v:rect id="_x0000_s1088" style="position:absolute;left:8181;top:2817;width:120;height:120" fillcolor="#ffc000" stroked="f"/>
            <v:rect id="_x0000_s1089" style="position:absolute;left:1132;top:287;width:10215;height:3576" filled="f" strokecolor="#888" strokeweight=".48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0" type="#_x0000_t202" style="position:absolute;left:2734;top:446;width:7031;height:687" filled="f" stroked="f">
              <v:textbox inset="0,0,0,0">
                <w:txbxContent>
                  <w:p w:rsidR="00FD5FC0" w:rsidRDefault="00FD5FC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Как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родители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(законные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представители)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оценивают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детский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сад</w:t>
                    </w:r>
                  </w:p>
                  <w:p w:rsidR="00FD5FC0" w:rsidRDefault="00FD5FC0">
                    <w:pPr>
                      <w:spacing w:before="124"/>
                      <w:ind w:left="145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3%</w:t>
                    </w:r>
                    <w:r>
                      <w:rPr>
                        <w:b/>
                        <w:spacing w:val="76"/>
                        <w:sz w:val="24"/>
                      </w:rPr>
                      <w:t xml:space="preserve"> </w:t>
                    </w:r>
                    <w:r>
                      <w:rPr>
                        <w:b/>
                        <w:position w:val="2"/>
                        <w:sz w:val="24"/>
                      </w:rPr>
                      <w:t>0%</w:t>
                    </w:r>
                  </w:p>
                </w:txbxContent>
              </v:textbox>
            </v:shape>
            <v:shape id="_x0000_s1091" type="#_x0000_t202" style="position:absolute;left:3127;top:1542;width:500;height:266" filled="f" stroked="f">
              <v:textbox inset="0,0,0,0">
                <w:txbxContent>
                  <w:p w:rsidR="00FD5FC0" w:rsidRDefault="00FD5FC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32%</w:t>
                    </w:r>
                  </w:p>
                </w:txbxContent>
              </v:textbox>
            </v:shape>
            <v:shape id="_x0000_s1092" type="#_x0000_t202" style="position:absolute;left:5752;top:2216;width:501;height:267" filled="f" stroked="f">
              <v:textbox inset="0,0,0,0">
                <w:txbxContent>
                  <w:p w:rsidR="00FD5FC0" w:rsidRDefault="00FD5FC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65%</w:t>
                    </w:r>
                  </w:p>
                </w:txbxContent>
              </v:textbox>
            </v:shape>
            <v:shape id="_x0000_s1093" type="#_x0000_t202" style="position:absolute;left:8355;top:1599;width:2811;height:1416" filled="f" stroked="f">
              <v:textbox inset="0,0,0,0">
                <w:txbxContent>
                  <w:p w:rsidR="00FD5FC0" w:rsidRDefault="00FD5FC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Положительно</w:t>
                    </w:r>
                  </w:p>
                  <w:p w:rsidR="00FD5FC0" w:rsidRDefault="00FD5FC0">
                    <w:pPr>
                      <w:spacing w:line="384" w:lineRule="exact"/>
                      <w:ind w:right="18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Высказывают пожелания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Формулируют претензии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Отрицательно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07341" w:rsidRDefault="00C07341">
      <w:pPr>
        <w:pStyle w:val="a4"/>
        <w:spacing w:before="8"/>
        <w:rPr>
          <w:sz w:val="22"/>
        </w:rPr>
      </w:pPr>
    </w:p>
    <w:p w:rsidR="00C07341" w:rsidRDefault="00FD5FC0">
      <w:pPr>
        <w:pStyle w:val="a4"/>
        <w:ind w:left="533" w:right="221" w:firstLine="708"/>
        <w:jc w:val="both"/>
      </w:pPr>
      <w:r>
        <w:t>Вывод:</w:t>
      </w:r>
      <w:r>
        <w:rPr>
          <w:spacing w:val="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 анализа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 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дошкольника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2"/>
        </w:rPr>
        <w:t xml:space="preserve"> </w:t>
      </w:r>
      <w:r>
        <w:t>Детского сада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C07341" w:rsidRDefault="00C07341">
      <w:pPr>
        <w:pStyle w:val="a4"/>
        <w:spacing w:before="11"/>
      </w:pPr>
    </w:p>
    <w:p w:rsidR="00C07341" w:rsidRDefault="00C07341">
      <w:pPr>
        <w:pStyle w:val="a4"/>
        <w:spacing w:before="11"/>
      </w:pPr>
    </w:p>
    <w:p w:rsidR="00C07341" w:rsidRDefault="00FD5FC0">
      <w:pPr>
        <w:pStyle w:val="1"/>
        <w:ind w:right="930"/>
      </w:pPr>
      <w:r>
        <w:t>Результаты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организации</w:t>
      </w:r>
    </w:p>
    <w:p w:rsidR="00C07341" w:rsidRDefault="00C07341">
      <w:pPr>
        <w:pStyle w:val="a4"/>
        <w:spacing w:before="9"/>
        <w:rPr>
          <w:b/>
          <w:sz w:val="23"/>
        </w:rPr>
      </w:pPr>
    </w:p>
    <w:p w:rsidR="00C07341" w:rsidRDefault="00FD5FC0">
      <w:pPr>
        <w:pStyle w:val="a4"/>
        <w:ind w:left="1236" w:right="930"/>
        <w:jc w:val="center"/>
      </w:pPr>
      <w:r>
        <w:t>Данные</w:t>
      </w:r>
      <w:r>
        <w:rPr>
          <w:spacing w:val="-4"/>
        </w:rPr>
        <w:t xml:space="preserve"> </w:t>
      </w:r>
      <w:r>
        <w:t>приведены по</w:t>
      </w:r>
      <w:r>
        <w:rPr>
          <w:spacing w:val="-1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0B24C9">
        <w:t>30.12.2024</w:t>
      </w:r>
      <w:r>
        <w:t>.</w:t>
      </w:r>
    </w:p>
    <w:p w:rsidR="00C07341" w:rsidRDefault="00C07341">
      <w:pPr>
        <w:pStyle w:val="a4"/>
        <w:spacing w:before="1"/>
        <w:rPr>
          <w:sz w:val="25"/>
        </w:r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"/>
        <w:gridCol w:w="7751"/>
        <w:gridCol w:w="1483"/>
      </w:tblGrid>
      <w:tr w:rsidR="00C07341">
        <w:trPr>
          <w:trHeight w:val="551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68" w:lineRule="exact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68" w:lineRule="exact"/>
              <w:ind w:left="295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:rsidR="00C07341" w:rsidRDefault="00FD5FC0">
            <w:pPr>
              <w:pStyle w:val="TableParagraph"/>
              <w:spacing w:line="264" w:lineRule="exact"/>
              <w:ind w:left="204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</w:tr>
      <w:tr w:rsidR="00C07341">
        <w:trPr>
          <w:trHeight w:val="277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8" w:lineRule="exact"/>
              <w:ind w:left="147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8" w:lineRule="exact"/>
              <w:ind w:left="2149" w:right="2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483" w:type="dxa"/>
          </w:tcPr>
          <w:p w:rsidR="00C07341" w:rsidRDefault="00C07341">
            <w:pPr>
              <w:pStyle w:val="TableParagraph"/>
              <w:rPr>
                <w:sz w:val="20"/>
              </w:rPr>
            </w:pPr>
          </w:p>
        </w:tc>
      </w:tr>
      <w:tr w:rsidR="00C07341">
        <w:trPr>
          <w:trHeight w:val="553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70" w:lineRule="exact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</w:p>
          <w:p w:rsidR="00C07341" w:rsidRDefault="00FD5F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70" w:lineRule="exact"/>
              <w:ind w:left="193" w:right="18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07341">
        <w:trPr>
          <w:trHeight w:val="275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6" w:lineRule="exact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6" w:lineRule="exact"/>
              <w:ind w:left="193" w:right="18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07341">
        <w:trPr>
          <w:trHeight w:val="275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6" w:lineRule="exact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07341">
        <w:trPr>
          <w:trHeight w:val="275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6" w:lineRule="exact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07341">
        <w:trPr>
          <w:trHeight w:val="551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68" w:lineRule="exact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психолого-педагогическим</w:t>
            </w:r>
          </w:p>
          <w:p w:rsidR="00C07341" w:rsidRDefault="00FD5F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сопровождением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07341">
        <w:trPr>
          <w:trHeight w:val="275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6" w:lineRule="exact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 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6" w:lineRule="exact"/>
              <w:ind w:left="193" w:right="18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07341">
        <w:trPr>
          <w:trHeight w:val="275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6" w:lineRule="exact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6" w:lineRule="exact"/>
              <w:ind w:left="193" w:right="1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07341">
        <w:trPr>
          <w:trHeight w:val="554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70" w:lineRule="exact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C07341" w:rsidRDefault="00FD5F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ухода: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70" w:lineRule="exact"/>
              <w:ind w:left="193" w:right="185"/>
              <w:jc w:val="center"/>
              <w:rPr>
                <w:sz w:val="24"/>
              </w:rPr>
            </w:pPr>
            <w:r>
              <w:rPr>
                <w:sz w:val="24"/>
              </w:rPr>
              <w:t>12/100/%</w:t>
            </w:r>
          </w:p>
        </w:tc>
      </w:tr>
      <w:tr w:rsidR="00C07341">
        <w:trPr>
          <w:trHeight w:val="275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6" w:lineRule="exact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6" w:lineRule="exact"/>
              <w:ind w:left="193" w:right="185"/>
              <w:jc w:val="center"/>
              <w:rPr>
                <w:sz w:val="24"/>
              </w:rPr>
            </w:pPr>
            <w:r>
              <w:rPr>
                <w:sz w:val="24"/>
              </w:rPr>
              <w:t>12/100/%</w:t>
            </w:r>
          </w:p>
        </w:tc>
      </w:tr>
      <w:tr w:rsidR="00C07341">
        <w:trPr>
          <w:trHeight w:val="275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6" w:lineRule="exact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1.4.2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(12-14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6" w:lineRule="exact"/>
              <w:ind w:left="193" w:right="183"/>
              <w:jc w:val="center"/>
              <w:rPr>
                <w:sz w:val="24"/>
              </w:rPr>
            </w:pPr>
            <w:r>
              <w:rPr>
                <w:sz w:val="24"/>
              </w:rPr>
              <w:t>0 /%</w:t>
            </w:r>
          </w:p>
        </w:tc>
      </w:tr>
      <w:tr w:rsidR="00C07341">
        <w:trPr>
          <w:trHeight w:val="275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6" w:lineRule="exact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круглосуточного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6" w:lineRule="exact"/>
              <w:ind w:left="193" w:right="183"/>
              <w:jc w:val="center"/>
              <w:rPr>
                <w:sz w:val="24"/>
              </w:rPr>
            </w:pPr>
            <w:r>
              <w:rPr>
                <w:sz w:val="24"/>
              </w:rPr>
              <w:t>0 /%</w:t>
            </w:r>
          </w:p>
        </w:tc>
      </w:tr>
      <w:tr w:rsidR="00C07341">
        <w:trPr>
          <w:trHeight w:val="828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68" w:lineRule="exact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07341" w:rsidRDefault="00FD5FC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68" w:lineRule="exact"/>
              <w:ind w:left="193" w:right="185"/>
              <w:jc w:val="center"/>
              <w:rPr>
                <w:sz w:val="24"/>
              </w:rPr>
            </w:pPr>
            <w:r>
              <w:rPr>
                <w:sz w:val="24"/>
              </w:rPr>
              <w:t>0/%</w:t>
            </w:r>
          </w:p>
        </w:tc>
      </w:tr>
      <w:tr w:rsidR="00C07341">
        <w:trPr>
          <w:trHeight w:val="275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6" w:lineRule="exact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6" w:lineRule="exact"/>
              <w:ind w:left="193" w:right="183"/>
              <w:jc w:val="center"/>
              <w:rPr>
                <w:sz w:val="24"/>
              </w:rPr>
            </w:pPr>
            <w:r>
              <w:rPr>
                <w:sz w:val="24"/>
              </w:rPr>
              <w:t>0 /%</w:t>
            </w:r>
          </w:p>
        </w:tc>
      </w:tr>
      <w:tr w:rsidR="00C07341">
        <w:trPr>
          <w:trHeight w:val="277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8" w:lineRule="exact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8" w:lineRule="exact"/>
              <w:ind w:left="193" w:right="183"/>
              <w:jc w:val="center"/>
              <w:rPr>
                <w:sz w:val="24"/>
              </w:rPr>
            </w:pPr>
            <w:r>
              <w:rPr>
                <w:sz w:val="24"/>
              </w:rPr>
              <w:t>100 /%</w:t>
            </w:r>
          </w:p>
        </w:tc>
      </w:tr>
      <w:tr w:rsidR="00C07341">
        <w:trPr>
          <w:trHeight w:val="275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6" w:lineRule="exact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6" w:lineRule="exact"/>
              <w:ind w:left="193" w:right="183"/>
              <w:jc w:val="center"/>
              <w:rPr>
                <w:sz w:val="24"/>
              </w:rPr>
            </w:pPr>
            <w:r>
              <w:rPr>
                <w:sz w:val="24"/>
              </w:rPr>
              <w:t>100 /%</w:t>
            </w:r>
          </w:p>
        </w:tc>
      </w:tr>
      <w:tr w:rsidR="00C07341">
        <w:trPr>
          <w:trHeight w:val="551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68" w:lineRule="exact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</w:p>
          <w:p w:rsidR="00C07341" w:rsidRDefault="00FD5F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68" w:lineRule="exact"/>
              <w:ind w:left="193" w:right="185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</w:tr>
      <w:tr w:rsidR="00C07341">
        <w:trPr>
          <w:trHeight w:val="275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6" w:lineRule="exact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6" w:lineRule="exact"/>
              <w:ind w:left="193" w:righ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7341">
        <w:trPr>
          <w:trHeight w:val="551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68" w:lineRule="exact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1.7.1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C07341" w:rsidRDefault="00FD5F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68" w:lineRule="exact"/>
              <w:ind w:left="193" w:right="182"/>
              <w:jc w:val="center"/>
              <w:rPr>
                <w:sz w:val="24"/>
              </w:rPr>
            </w:pPr>
            <w:r>
              <w:rPr>
                <w:sz w:val="24"/>
              </w:rPr>
              <w:t>1/100/%</w:t>
            </w:r>
          </w:p>
        </w:tc>
      </w:tr>
      <w:tr w:rsidR="00C07341">
        <w:trPr>
          <w:trHeight w:val="825"/>
        </w:trPr>
        <w:tc>
          <w:tcPr>
            <w:tcW w:w="893" w:type="dxa"/>
            <w:tcBorders>
              <w:bottom w:val="single" w:sz="6" w:space="0" w:color="000000"/>
            </w:tcBorders>
          </w:tcPr>
          <w:p w:rsidR="00C07341" w:rsidRDefault="00FD5FC0">
            <w:pPr>
              <w:pStyle w:val="TableParagraph"/>
              <w:spacing w:line="268" w:lineRule="exact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1.7.2</w:t>
            </w:r>
          </w:p>
        </w:tc>
        <w:tc>
          <w:tcPr>
            <w:tcW w:w="7751" w:type="dxa"/>
            <w:tcBorders>
              <w:bottom w:val="single" w:sz="6" w:space="0" w:color="000000"/>
            </w:tcBorders>
          </w:tcPr>
          <w:p w:rsidR="00C07341" w:rsidRDefault="00FD5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 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C07341" w:rsidRDefault="00FD5FC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(профиля)</w:t>
            </w:r>
          </w:p>
        </w:tc>
        <w:tc>
          <w:tcPr>
            <w:tcW w:w="1483" w:type="dxa"/>
            <w:tcBorders>
              <w:bottom w:val="single" w:sz="6" w:space="0" w:color="000000"/>
            </w:tcBorders>
          </w:tcPr>
          <w:p w:rsidR="00C07341" w:rsidRDefault="00FD5FC0">
            <w:pPr>
              <w:pStyle w:val="TableParagraph"/>
              <w:spacing w:line="268" w:lineRule="exact"/>
              <w:ind w:left="193" w:right="182"/>
              <w:jc w:val="center"/>
              <w:rPr>
                <w:sz w:val="24"/>
              </w:rPr>
            </w:pPr>
            <w:r>
              <w:rPr>
                <w:sz w:val="24"/>
              </w:rPr>
              <w:t>1/100/%</w:t>
            </w:r>
          </w:p>
        </w:tc>
      </w:tr>
      <w:tr w:rsidR="00C07341">
        <w:trPr>
          <w:trHeight w:val="549"/>
        </w:trPr>
        <w:tc>
          <w:tcPr>
            <w:tcW w:w="893" w:type="dxa"/>
            <w:tcBorders>
              <w:top w:val="single" w:sz="6" w:space="0" w:color="000000"/>
            </w:tcBorders>
          </w:tcPr>
          <w:p w:rsidR="00C07341" w:rsidRDefault="00FD5FC0">
            <w:pPr>
              <w:pStyle w:val="TableParagraph"/>
              <w:spacing w:line="265" w:lineRule="exact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1.7.3</w:t>
            </w:r>
          </w:p>
        </w:tc>
        <w:tc>
          <w:tcPr>
            <w:tcW w:w="7751" w:type="dxa"/>
            <w:tcBorders>
              <w:top w:val="single" w:sz="6" w:space="0" w:color="000000"/>
            </w:tcBorders>
          </w:tcPr>
          <w:p w:rsidR="00C07341" w:rsidRDefault="00FD5FC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C07341" w:rsidRDefault="00FD5F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483" w:type="dxa"/>
            <w:tcBorders>
              <w:top w:val="single" w:sz="6" w:space="0" w:color="000000"/>
            </w:tcBorders>
          </w:tcPr>
          <w:p w:rsidR="00C07341" w:rsidRDefault="00FD5FC0">
            <w:pPr>
              <w:pStyle w:val="TableParagraph"/>
              <w:spacing w:line="265" w:lineRule="exact"/>
              <w:ind w:left="193" w:right="182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C07341">
        <w:trPr>
          <w:trHeight w:val="830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70" w:lineRule="exact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1.7.4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C07341" w:rsidRDefault="00FD5F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70" w:lineRule="exact"/>
              <w:ind w:left="193" w:right="182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C07341">
        <w:trPr>
          <w:trHeight w:val="1103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68" w:lineRule="exact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ind w:left="107" w:right="52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которым по результатам аттестации присвоена квалификационная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C07341" w:rsidRDefault="00FD5F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числе: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68" w:lineRule="exact"/>
              <w:ind w:left="193" w:right="182"/>
              <w:jc w:val="center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C07341">
        <w:trPr>
          <w:trHeight w:val="275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6" w:lineRule="exact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6" w:lineRule="exact"/>
              <w:ind w:left="193" w:right="185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C07341">
        <w:trPr>
          <w:trHeight w:val="275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6" w:lineRule="exact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6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1/100 /%</w:t>
            </w:r>
          </w:p>
        </w:tc>
      </w:tr>
      <w:tr w:rsidR="00C07341">
        <w:trPr>
          <w:trHeight w:val="828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68" w:lineRule="exact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07341" w:rsidRDefault="00FD5FC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68" w:lineRule="exact"/>
              <w:ind w:left="193" w:right="185"/>
              <w:jc w:val="center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C07341">
        <w:trPr>
          <w:trHeight w:val="275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6" w:lineRule="exact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1.9.1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6" w:lineRule="exact"/>
              <w:ind w:left="193" w:right="182"/>
              <w:jc w:val="center"/>
              <w:rPr>
                <w:sz w:val="24"/>
              </w:rPr>
            </w:pPr>
            <w:r>
              <w:rPr>
                <w:sz w:val="24"/>
              </w:rPr>
              <w:t>0/%</w:t>
            </w:r>
          </w:p>
        </w:tc>
      </w:tr>
      <w:tr w:rsidR="00C07341">
        <w:trPr>
          <w:trHeight w:val="275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6" w:lineRule="exact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1.9.2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6" w:lineRule="exact"/>
              <w:ind w:left="193" w:right="182"/>
              <w:jc w:val="center"/>
              <w:rPr>
                <w:sz w:val="24"/>
              </w:rPr>
            </w:pPr>
            <w:r>
              <w:rPr>
                <w:sz w:val="24"/>
              </w:rPr>
              <w:t>0/%</w:t>
            </w:r>
          </w:p>
        </w:tc>
      </w:tr>
      <w:tr w:rsidR="00C07341">
        <w:trPr>
          <w:trHeight w:val="554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70" w:lineRule="exact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07341" w:rsidRDefault="00FD5F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70" w:lineRule="exact"/>
              <w:ind w:left="193" w:right="185"/>
              <w:jc w:val="center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C07341">
        <w:trPr>
          <w:trHeight w:val="551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68" w:lineRule="exact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07341" w:rsidRDefault="00FD5F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68" w:lineRule="exact"/>
              <w:ind w:left="193" w:right="182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C07341">
        <w:trPr>
          <w:trHeight w:val="551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68" w:lineRule="exact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07341" w:rsidRDefault="00FD5F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административно-хозяйственных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68" w:lineRule="exact"/>
              <w:ind w:left="193" w:right="185"/>
              <w:jc w:val="center"/>
              <w:rPr>
                <w:sz w:val="24"/>
              </w:rPr>
            </w:pPr>
            <w:r>
              <w:rPr>
                <w:sz w:val="24"/>
              </w:rPr>
              <w:t>2/50/%</w:t>
            </w:r>
          </w:p>
        </w:tc>
      </w:tr>
      <w:tr w:rsidR="00C07341">
        <w:trPr>
          <w:trHeight w:val="1106"/>
        </w:trPr>
        <w:tc>
          <w:tcPr>
            <w:tcW w:w="893" w:type="dxa"/>
          </w:tcPr>
          <w:p w:rsidR="00C07341" w:rsidRDefault="00C07341">
            <w:pPr>
              <w:pStyle w:val="TableParagraph"/>
              <w:rPr>
                <w:sz w:val="24"/>
              </w:rPr>
            </w:pP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квалификации/профессиональную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профилю педагогической деятельности или иной осуществляемой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C07341" w:rsidRDefault="00FD5F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83" w:type="dxa"/>
          </w:tcPr>
          <w:p w:rsidR="00C07341" w:rsidRDefault="00C07341">
            <w:pPr>
              <w:pStyle w:val="TableParagraph"/>
              <w:rPr>
                <w:sz w:val="24"/>
              </w:rPr>
            </w:pPr>
          </w:p>
        </w:tc>
      </w:tr>
      <w:tr w:rsidR="00C07341">
        <w:trPr>
          <w:trHeight w:val="1379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07341" w:rsidRDefault="00FD5FC0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z w:val="24"/>
              </w:rPr>
              <w:t>административно-хозяйственных работников, прошедших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по применению в образовательном процессе 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стандартов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C07341" w:rsidRDefault="00FD5F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68" w:lineRule="exact"/>
              <w:ind w:left="193" w:right="185"/>
              <w:jc w:val="center"/>
              <w:rPr>
                <w:sz w:val="24"/>
              </w:rPr>
            </w:pPr>
            <w:r>
              <w:rPr>
                <w:sz w:val="24"/>
              </w:rPr>
              <w:t>2/50/%</w:t>
            </w:r>
          </w:p>
        </w:tc>
      </w:tr>
      <w:tr w:rsidR="00C07341">
        <w:trPr>
          <w:trHeight w:val="551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работник/воспитанник"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</w:p>
          <w:p w:rsidR="00C07341" w:rsidRDefault="00FD5F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68" w:lineRule="exact"/>
              <w:ind w:left="193" w:right="183"/>
              <w:jc w:val="center"/>
              <w:rPr>
                <w:sz w:val="24"/>
              </w:rPr>
            </w:pPr>
            <w:r>
              <w:rPr>
                <w:sz w:val="24"/>
              </w:rPr>
              <w:t>1/12</w:t>
            </w:r>
          </w:p>
        </w:tc>
      </w:tr>
      <w:tr w:rsidR="00C07341">
        <w:trPr>
          <w:trHeight w:val="551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C07341" w:rsidRDefault="00FD5F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работников:</w:t>
            </w:r>
          </w:p>
        </w:tc>
        <w:tc>
          <w:tcPr>
            <w:tcW w:w="1483" w:type="dxa"/>
          </w:tcPr>
          <w:p w:rsidR="00C07341" w:rsidRDefault="00C07341">
            <w:pPr>
              <w:pStyle w:val="TableParagraph"/>
              <w:rPr>
                <w:sz w:val="24"/>
              </w:rPr>
            </w:pPr>
          </w:p>
        </w:tc>
      </w:tr>
      <w:tr w:rsidR="00C07341">
        <w:trPr>
          <w:trHeight w:val="275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1.15.1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6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C07341">
        <w:trPr>
          <w:trHeight w:val="275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1.15.2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6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C07341">
        <w:trPr>
          <w:trHeight w:val="276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1.15.3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6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C07341">
        <w:trPr>
          <w:trHeight w:val="278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1.15.4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C07341">
        <w:trPr>
          <w:trHeight w:val="275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1.15.5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дефектолога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6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C07341">
        <w:trPr>
          <w:trHeight w:val="275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1.15.6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6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C07341">
        <w:trPr>
          <w:trHeight w:val="275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6" w:lineRule="exact"/>
              <w:ind w:left="2149" w:right="2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Инфраструктура</w:t>
            </w:r>
          </w:p>
        </w:tc>
        <w:tc>
          <w:tcPr>
            <w:tcW w:w="1483" w:type="dxa"/>
          </w:tcPr>
          <w:p w:rsidR="00C07341" w:rsidRDefault="00C07341">
            <w:pPr>
              <w:pStyle w:val="TableParagraph"/>
              <w:rPr>
                <w:sz w:val="20"/>
              </w:rPr>
            </w:pPr>
          </w:p>
        </w:tc>
      </w:tr>
      <w:tr w:rsidR="00C07341">
        <w:trPr>
          <w:trHeight w:val="551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C07341" w:rsidRDefault="00FD5F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68" w:lineRule="exact"/>
              <w:ind w:left="193" w:right="183"/>
              <w:jc w:val="center"/>
              <w:rPr>
                <w:sz w:val="24"/>
              </w:rPr>
            </w:pPr>
            <w:r>
              <w:rPr>
                <w:sz w:val="24"/>
              </w:rPr>
              <w:t>22,37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кв.м.</w:t>
            </w:r>
          </w:p>
        </w:tc>
      </w:tr>
      <w:tr w:rsidR="00C07341">
        <w:trPr>
          <w:trHeight w:val="551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C07341" w:rsidRDefault="00FD5F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68" w:lineRule="exact"/>
              <w:ind w:left="193" w:right="183"/>
              <w:jc w:val="center"/>
              <w:rPr>
                <w:sz w:val="24"/>
              </w:rPr>
            </w:pPr>
            <w:r>
              <w:rPr>
                <w:sz w:val="24"/>
              </w:rPr>
              <w:t>246,03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кв.м.</w:t>
            </w:r>
          </w:p>
        </w:tc>
      </w:tr>
      <w:tr w:rsidR="00C07341">
        <w:trPr>
          <w:trHeight w:val="278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8" w:lineRule="exact"/>
              <w:ind w:left="29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8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C07341">
        <w:trPr>
          <w:trHeight w:val="275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56" w:lineRule="exact"/>
              <w:ind w:left="29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56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C07341">
        <w:trPr>
          <w:trHeight w:val="827"/>
        </w:trPr>
        <w:tc>
          <w:tcPr>
            <w:tcW w:w="893" w:type="dxa"/>
          </w:tcPr>
          <w:p w:rsidR="00C07341" w:rsidRDefault="00FD5FC0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751" w:type="dxa"/>
          </w:tcPr>
          <w:p w:rsidR="00C07341" w:rsidRDefault="00FD5F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Наличие прогулочных площадок, обеспечивающих 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07341" w:rsidRDefault="00FD5F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прогулке</w:t>
            </w:r>
          </w:p>
        </w:tc>
        <w:tc>
          <w:tcPr>
            <w:tcW w:w="1483" w:type="dxa"/>
          </w:tcPr>
          <w:p w:rsidR="00C07341" w:rsidRDefault="00FD5FC0">
            <w:pPr>
              <w:pStyle w:val="TableParagraph"/>
              <w:spacing w:line="268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C07341" w:rsidRDefault="00C07341">
      <w:pPr>
        <w:pStyle w:val="a4"/>
        <w:spacing w:before="3"/>
        <w:rPr>
          <w:sz w:val="16"/>
        </w:rPr>
      </w:pPr>
    </w:p>
    <w:p w:rsidR="00C07341" w:rsidRDefault="00FD5FC0">
      <w:pPr>
        <w:pStyle w:val="a4"/>
        <w:spacing w:before="90"/>
        <w:ind w:left="533" w:right="221" w:firstLine="708"/>
        <w:jc w:val="both"/>
      </w:pPr>
      <w:r>
        <w:t>Вывод: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 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инфраструктуру,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СП 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и молодежи»</w:t>
      </w:r>
      <w:r>
        <w:rPr>
          <w:spacing w:val="60"/>
        </w:rPr>
        <w:t xml:space="preserve"> </w:t>
      </w:r>
      <w:r>
        <w:t>и позволяет</w:t>
      </w:r>
      <w:r>
        <w:rPr>
          <w:spacing w:val="61"/>
        </w:rPr>
        <w:t xml:space="preserve"> </w:t>
      </w:r>
      <w:r>
        <w:t>реализовывать   образовательные</w:t>
      </w:r>
      <w:r>
        <w:rPr>
          <w:spacing w:val="60"/>
        </w:rPr>
        <w:t xml:space="preserve"> </w:t>
      </w:r>
      <w:r>
        <w:t>программы   в полном</w:t>
      </w:r>
      <w:r>
        <w:rPr>
          <w:spacing w:val="60"/>
        </w:rPr>
        <w:t xml:space="preserve"> </w:t>
      </w:r>
      <w:r>
        <w:t>объеме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ДО.</w:t>
      </w:r>
    </w:p>
    <w:p w:rsidR="00C07341" w:rsidRDefault="00FD5FC0">
      <w:pPr>
        <w:pStyle w:val="a4"/>
        <w:ind w:left="533" w:right="315" w:firstLine="708"/>
      </w:pPr>
      <w:r>
        <w:t>Детский сад укомплектован достаточным количеством педагогических и иных работников,</w:t>
      </w:r>
      <w:r>
        <w:rPr>
          <w:spacing w:val="-57"/>
        </w:rPr>
        <w:t xml:space="preserve"> </w:t>
      </w:r>
      <w:r>
        <w:t>которые имеют высокую квалификацию и регулярно проходят повышение квалификации, что</w:t>
      </w:r>
      <w:r>
        <w:rPr>
          <w:spacing w:val="1"/>
        </w:rPr>
        <w:t xml:space="preserve"> </w:t>
      </w:r>
      <w:r>
        <w:t>обеспечивает результативность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sectPr w:rsidR="00C07341">
      <w:pgSz w:w="11910" w:h="16840"/>
      <w:pgMar w:top="680" w:right="340" w:bottom="1700" w:left="600" w:header="0" w:footer="15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2E6" w:rsidRDefault="00A462E6">
      <w:r>
        <w:separator/>
      </w:r>
    </w:p>
  </w:endnote>
  <w:endnote w:type="continuationSeparator" w:id="0">
    <w:p w:rsidR="00A462E6" w:rsidRDefault="00A4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FC0" w:rsidRDefault="00A462E6">
    <w:pPr>
      <w:pStyle w:val="a4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3.05pt;margin-top:751.85pt;width:17.05pt;height:14.25pt;z-index:-251658752;mso-position-horizontal-relative:page;mso-position-vertical-relative:page;mso-width-relative:page;mso-height-relative:page" filled="f" stroked="f">
          <v:textbox inset="0,0,0,0">
            <w:txbxContent>
              <w:p w:rsidR="00FD5FC0" w:rsidRDefault="00FD5FC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A649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2E6" w:rsidRDefault="00A462E6">
      <w:r>
        <w:separator/>
      </w:r>
    </w:p>
  </w:footnote>
  <w:footnote w:type="continuationSeparator" w:id="0">
    <w:p w:rsidR="00A462E6" w:rsidRDefault="00A46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E306ED"/>
    <w:multiLevelType w:val="multilevel"/>
    <w:tmpl w:val="B5E306ED"/>
    <w:lvl w:ilvl="0">
      <w:numFmt w:val="bullet"/>
      <w:lvlText w:val=""/>
      <w:lvlJc w:val="left"/>
      <w:pPr>
        <w:ind w:left="856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569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8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7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5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4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23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32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numFmt w:val="bullet"/>
      <w:lvlText w:val=""/>
      <w:lvlJc w:val="left"/>
      <w:pPr>
        <w:ind w:left="856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569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8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7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5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4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23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32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numFmt w:val="bullet"/>
      <w:lvlText w:val=""/>
      <w:lvlJc w:val="left"/>
      <w:pPr>
        <w:ind w:left="1313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2284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49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7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upperRoman"/>
      <w:lvlText w:val="%1."/>
      <w:lvlJc w:val="left"/>
      <w:pPr>
        <w:ind w:left="3617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354" w:hanging="21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089" w:hanging="2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23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8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93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27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2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7" w:hanging="214"/>
      </w:pPr>
      <w:rPr>
        <w:rFonts w:hint="default"/>
        <w:lang w:val="ru-RU" w:eastAsia="en-US" w:bidi="ar-SA"/>
      </w:rPr>
    </w:lvl>
  </w:abstractNum>
  <w:abstractNum w:abstractNumId="4" w15:restartNumberingAfterBreak="0">
    <w:nsid w:val="03D62ECE"/>
    <w:multiLevelType w:val="multilevel"/>
    <w:tmpl w:val="03D62ECE"/>
    <w:lvl w:ilvl="0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313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91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2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59ADCABA"/>
    <w:multiLevelType w:val="multilevel"/>
    <w:tmpl w:val="59ADCABA"/>
    <w:lvl w:ilvl="0">
      <w:numFmt w:val="bullet"/>
      <w:lvlText w:val=""/>
      <w:lvlJc w:val="left"/>
      <w:pPr>
        <w:ind w:left="856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569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78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7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5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4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23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32" w:hanging="30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07341"/>
    <w:rsid w:val="000B24C9"/>
    <w:rsid w:val="000C5E2E"/>
    <w:rsid w:val="002658DD"/>
    <w:rsid w:val="009D0218"/>
    <w:rsid w:val="00A33D8D"/>
    <w:rsid w:val="00A462E6"/>
    <w:rsid w:val="00A63B2A"/>
    <w:rsid w:val="00AA649A"/>
    <w:rsid w:val="00BC1BCB"/>
    <w:rsid w:val="00BF6149"/>
    <w:rsid w:val="00C07341"/>
    <w:rsid w:val="00CF5FFE"/>
    <w:rsid w:val="00F87FDC"/>
    <w:rsid w:val="00FD5FC0"/>
    <w:rsid w:val="0A393F55"/>
    <w:rsid w:val="19073FC5"/>
    <w:rsid w:val="22DC0E41"/>
    <w:rsid w:val="2A665D56"/>
    <w:rsid w:val="2BBC2BAB"/>
    <w:rsid w:val="33902D14"/>
    <w:rsid w:val="3A0C25C8"/>
    <w:rsid w:val="3EA27D49"/>
    <w:rsid w:val="4B332D80"/>
    <w:rsid w:val="54B05EE0"/>
    <w:rsid w:val="57E50025"/>
    <w:rsid w:val="59DF6902"/>
    <w:rsid w:val="5BC24519"/>
    <w:rsid w:val="5C340BC3"/>
    <w:rsid w:val="5FD863E9"/>
    <w:rsid w:val="63550955"/>
    <w:rsid w:val="6CFB68DB"/>
    <w:rsid w:val="77361E44"/>
    <w:rsid w:val="7E656422"/>
    <w:rsid w:val="7E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  <w14:docId w14:val="0598C407"/>
  <w15:docId w15:val="{AA068FA1-01F1-46FB-A92F-FF86D8E4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uiPriority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3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253" w:hanging="30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lduraz-bu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1063"/>
    <customShpInfo spid="_x0000_s1064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8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21</Pages>
  <Words>7289</Words>
  <Characters>41553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</dc:creator>
  <cp:lastModifiedBy>HP</cp:lastModifiedBy>
  <cp:revision>8</cp:revision>
  <dcterms:created xsi:type="dcterms:W3CDTF">2024-04-04T10:36:00Z</dcterms:created>
  <dcterms:modified xsi:type="dcterms:W3CDTF">2025-04-14T08:08:00Z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2024-04-04T00:00:00Z</vt:filetime>
  </property>
  <property fmtid="{D5CDD505-2E9C-101B-9397-08002B2CF9AE}" pid="5" name="KSOProductBuildVer">
    <vt:lpwstr>1049-12.2.0.13538</vt:lpwstr>
  </property>
  <property fmtid="{D5CDD505-2E9C-101B-9397-08002B2CF9AE}" pid="6" name="ICV">
    <vt:lpwstr>41FB498FC597452395A9EC54B8F4E118_12</vt:lpwstr>
  </property>
</Properties>
</file>